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Style w:val="3"/>
        <w:ind w:left="289" w:right="290"/>
        <w:jc w:val="center"/>
        <w:rPr>
          <w:sz w:val="45"/>
        </w:rPr>
      </w:pPr>
      <w:r>
        <w:t>DANA BANK RAKYAT (RAKYATPRENUER)</w:t>
      </w:r>
    </w:p>
    <w:p w14:paraId="00000002">
      <w:pPr>
        <w:pStyle w:val="13"/>
        <w:rPr>
          <w:sz w:val="50"/>
        </w:rPr>
      </w:pPr>
    </w:p>
    <w:p w14:paraId="00000003">
      <w:pPr>
        <w:pStyle w:val="13"/>
        <w:rPr>
          <w:sz w:val="52"/>
        </w:rPr>
      </w:pPr>
    </w:p>
    <w:p w14:paraId="00000004">
      <w:pPr>
        <w:spacing w:before="1" w:line="237" w:lineRule="auto"/>
        <w:ind w:left="291" w:right="290" w:firstLine="0"/>
        <w:jc w:val="center"/>
        <w:rPr>
          <w:sz w:val="38"/>
        </w:rPr>
      </w:pPr>
      <w:r>
        <w:rPr>
          <w:sz w:val="34"/>
        </w:rPr>
        <w:t>RANCANGAN PERNIAGAAN JAHITAN (HASNI TAILOR)</w:t>
      </w:r>
    </w:p>
    <w:p w14:paraId="00000005">
      <w:pPr>
        <w:pStyle w:val="13"/>
        <w:rPr>
          <w:sz w:val="38"/>
        </w:rPr>
      </w:pPr>
    </w:p>
    <w:p w14:paraId="00000006">
      <w:pPr>
        <w:pStyle w:val="13"/>
        <w:rPr>
          <w:sz w:val="38"/>
        </w:rPr>
      </w:pPr>
    </w:p>
    <w:p w14:paraId="00000007">
      <w:pPr>
        <w:pStyle w:val="13"/>
        <w:rPr>
          <w:sz w:val="38"/>
        </w:rPr>
      </w:pPr>
    </w:p>
    <w:p w14:paraId="00000008">
      <w:pPr>
        <w:pStyle w:val="13"/>
        <w:rPr>
          <w:sz w:val="38"/>
        </w:rPr>
      </w:pPr>
    </w:p>
    <w:p w14:paraId="00000009">
      <w:pPr>
        <w:pStyle w:val="13"/>
        <w:rPr>
          <w:sz w:val="38"/>
        </w:rPr>
      </w:pPr>
    </w:p>
    <w:p w14:paraId="0000000A">
      <w:pPr>
        <w:pStyle w:val="13"/>
        <w:rPr>
          <w:sz w:val="38"/>
        </w:rPr>
      </w:pPr>
    </w:p>
    <w:p w14:paraId="0000000B">
      <w:pPr>
        <w:pStyle w:val="13"/>
        <w:rPr>
          <w:sz w:val="38"/>
        </w:rPr>
      </w:pPr>
    </w:p>
    <w:p w14:paraId="0000000C">
      <w:pPr>
        <w:pStyle w:val="3"/>
        <w:spacing w:before="231"/>
        <w:ind w:left="290" w:right="290"/>
        <w:jc w:val="center"/>
        <w:rPr>
          <w:sz w:val="28"/>
        </w:rPr>
      </w:pPr>
      <w:r>
        <w:rPr>
          <w:w w:val="110"/>
        </w:rPr>
        <w:t>DISEDIAKAN OLEH</w:t>
      </w:r>
    </w:p>
    <w:p w14:paraId="0000000D">
      <w:pPr>
        <w:pStyle w:val="3"/>
        <w:spacing w:before="231"/>
        <w:ind w:left="290" w:right="290"/>
        <w:jc w:val="center"/>
        <w:rPr>
          <w:sz w:val="28"/>
        </w:rPr>
      </w:pPr>
      <w:r>
        <w:rPr>
          <w:sz w:val="28"/>
        </w:rPr>
        <w:t>NORHASNI BINTI HUSIN</w:t>
      </w:r>
    </w:p>
    <w:p w14:paraId="0000000E">
      <w:pPr>
        <w:pStyle w:val="13"/>
        <w:rPr>
          <w:sz w:val="28"/>
        </w:rPr>
      </w:pPr>
    </w:p>
    <w:p w14:paraId="0000000F">
      <w:pPr>
        <w:pStyle w:val="13"/>
        <w:rPr>
          <w:sz w:val="28"/>
        </w:rPr>
      </w:pPr>
    </w:p>
    <w:p w14:paraId="00000010">
      <w:pPr>
        <w:pStyle w:val="13"/>
        <w:rPr>
          <w:sz w:val="28"/>
        </w:rPr>
      </w:pPr>
    </w:p>
    <w:p w14:paraId="00000011">
      <w:pPr>
        <w:pStyle w:val="13"/>
        <w:rPr>
          <w:sz w:val="28"/>
        </w:rPr>
      </w:pPr>
    </w:p>
    <w:p w14:paraId="00000012">
      <w:pPr>
        <w:pStyle w:val="13"/>
        <w:rPr>
          <w:sz w:val="28"/>
        </w:rPr>
      </w:pPr>
    </w:p>
    <w:p w14:paraId="00000013">
      <w:pPr>
        <w:spacing w:before="176" w:line="484" w:lineRule="auto"/>
        <w:ind w:left="4018" w:right="4016" w:firstLine="1"/>
        <w:jc w:val="center"/>
        <w:rPr>
          <w:sz w:val="26"/>
        </w:rPr>
        <w:sectPr>
          <w:footerReference r:id="rId5" w:type="default"/>
          <w:type w:val="continuous"/>
          <w:pgSz w:w="12240" w:h="15840"/>
          <w:pgMar w:top="1000" w:right="1340" w:bottom="980" w:left="1660" w:header="720" w:footer="784" w:gutter="0"/>
          <w:pgNumType w:start="1"/>
          <w:cols w:space="720" w:num="1"/>
        </w:sectPr>
      </w:pPr>
      <w:r>
        <w:rPr>
          <w:w w:val="105"/>
          <w:sz w:val="26"/>
        </w:rPr>
        <w:t xml:space="preserve">TARIKH </w:t>
      </w:r>
      <w:r>
        <w:rPr>
          <w:rFonts w:hint="default"/>
          <w:sz w:val="26"/>
          <w:lang w:val="en-US"/>
        </w:rPr>
        <w:t>15/</w:t>
      </w:r>
      <w:bookmarkStart w:id="0" w:name="_GoBack"/>
      <w:bookmarkEnd w:id="0"/>
      <w:r>
        <w:rPr>
          <w:rFonts w:hint="default"/>
          <w:sz w:val="26"/>
          <w:lang w:val="en-US"/>
        </w:rPr>
        <w:t>04</w:t>
      </w:r>
      <w:r>
        <w:rPr>
          <w:sz w:val="26"/>
        </w:rPr>
        <w:t>/20</w:t>
      </w:r>
      <w:r>
        <w:rPr>
          <w:rFonts w:hint="default"/>
          <w:sz w:val="26"/>
          <w:lang w:val="en-US"/>
        </w:rPr>
        <w:t>26</w:t>
      </w:r>
      <w:r>
        <w:rPr>
          <w:sz w:val="26"/>
        </w:rPr>
        <w:t>
</w:t>
      </w:r>
    </w:p>
    <w:p w14:paraId="00000014">
      <w:pPr>
        <w:spacing w:before="177"/>
        <w:ind w:left="212" w:right="0" w:firstLine="0"/>
        <w:jc w:val="left"/>
        <w:rPr>
          <w:sz w:val="26"/>
        </w:rPr>
      </w:pPr>
      <w:r>
        <w:rPr>
          <w:w w:val="105"/>
          <w:sz w:val="26"/>
        </w:rPr>
        <w:t>SENARAI KANDUNGAN</w:t>
      </w:r>
    </w:p>
    <w:p w14:paraId="00000015">
      <w:pPr>
        <w:pStyle w:val="13"/>
        <w:spacing w:before="3"/>
        <w:rPr>
          <w:sz w:val="26"/>
        </w:rPr>
      </w:pPr>
    </w:p>
    <w:p w14:paraId="00000016">
      <w:pPr>
        <w:pStyle w:val="55"/>
        <w:numPr>
          <w:ilvl w:val="0"/>
          <w:numId w:val="1"/>
        </w:numPr>
        <w:tabs>
          <w:tab w:val="left" w:pos="1147"/>
        </w:tabs>
        <w:spacing w:before="0" w:after="0" w:line="240" w:lineRule="auto"/>
        <w:ind w:left="1146" w:right="0" w:hanging="340"/>
        <w:jc w:val="left"/>
        <w:rPr>
          <w:sz w:val="22"/>
        </w:rPr>
      </w:pPr>
      <w:r>
        <w:rPr>
          <w:sz w:val="22"/>
        </w:rPr>
        <w:t>PENDAHULUAN DAN</w:t>
      </w:r>
      <w:r>
        <w:rPr>
          <w:spacing w:val="7"/>
          <w:sz w:val="22"/>
        </w:rPr>
        <w:t xml:space="preserve"> </w:t>
      </w:r>
      <w:r>
        <w:rPr>
          <w:sz w:val="22"/>
        </w:rPr>
        <w:t>PENGENALAN</w:t>
      </w:r>
    </w:p>
    <w:p w14:paraId="00000017">
      <w:pPr>
        <w:pStyle w:val="13"/>
        <w:spacing w:before="2"/>
        <w:rPr>
          <w:sz w:val="23"/>
        </w:rPr>
      </w:pPr>
    </w:p>
    <w:p w14:paraId="00000018">
      <w:pPr>
        <w:pStyle w:val="55"/>
        <w:numPr>
          <w:ilvl w:val="0"/>
          <w:numId w:val="1"/>
        </w:numPr>
        <w:tabs>
          <w:tab w:val="left" w:pos="1147"/>
        </w:tabs>
        <w:spacing w:before="0" w:after="0" w:line="240" w:lineRule="auto"/>
        <w:ind w:left="1146" w:right="0" w:hanging="340"/>
        <w:jc w:val="left"/>
        <w:rPr>
          <w:sz w:val="26"/>
        </w:rPr>
      </w:pPr>
      <w:r>
        <w:rPr>
          <w:sz w:val="22"/>
        </w:rPr>
        <w:t>LATARBELAKANG USAHAWAN / AHLI LEMBAGA PENGARAH</w:t>
      </w:r>
      <w:r>
        <w:rPr>
          <w:spacing w:val="34"/>
          <w:sz w:val="22"/>
        </w:rPr>
        <w:t xml:space="preserve"> </w:t>
      </w:r>
      <w:r>
        <w:rPr>
          <w:sz w:val="22"/>
        </w:rPr>
        <w:t>SYARIKAT</w:t>
      </w:r>
    </w:p>
    <w:p w14:paraId="00000019">
      <w:pPr>
        <w:pStyle w:val="13"/>
        <w:spacing w:before="9"/>
        <w:rPr>
          <w:sz w:val="25"/>
        </w:rPr>
      </w:pPr>
    </w:p>
    <w:p w14:paraId="0000001A">
      <w:pPr>
        <w:pStyle w:val="55"/>
        <w:numPr>
          <w:ilvl w:val="0"/>
          <w:numId w:val="1"/>
        </w:numPr>
        <w:tabs>
          <w:tab w:val="left" w:pos="1147"/>
        </w:tabs>
        <w:spacing w:before="0" w:after="0" w:line="240" w:lineRule="auto"/>
        <w:ind w:left="1146" w:right="0" w:hanging="340"/>
        <w:jc w:val="left"/>
        <w:rPr>
          <w:sz w:val="26"/>
        </w:rPr>
      </w:pPr>
      <w:r>
        <w:rPr>
          <w:sz w:val="22"/>
        </w:rPr>
        <w:t>LATARBELAKANG</w:t>
      </w:r>
      <w:r>
        <w:rPr>
          <w:spacing w:val="2"/>
          <w:sz w:val="22"/>
        </w:rPr>
        <w:t xml:space="preserve"> </w:t>
      </w:r>
      <w:r>
        <w:rPr>
          <w:sz w:val="22"/>
        </w:rPr>
        <w:t>PERNIAGAAN</w:t>
      </w:r>
    </w:p>
    <w:p w14:paraId="0000001B">
      <w:pPr>
        <w:pStyle w:val="13"/>
        <w:spacing w:before="2"/>
        <w:rPr>
          <w:sz w:val="26"/>
        </w:rPr>
      </w:pPr>
    </w:p>
    <w:p w14:paraId="0000001C">
      <w:pPr>
        <w:pStyle w:val="55"/>
        <w:numPr>
          <w:ilvl w:val="0"/>
          <w:numId w:val="1"/>
        </w:numPr>
        <w:tabs>
          <w:tab w:val="left" w:pos="1147"/>
        </w:tabs>
        <w:spacing w:before="0" w:after="0" w:line="240" w:lineRule="auto"/>
        <w:ind w:left="1146" w:right="0" w:hanging="340"/>
        <w:jc w:val="left"/>
        <w:rPr>
          <w:sz w:val="26"/>
        </w:rPr>
      </w:pPr>
      <w:r>
        <w:rPr>
          <w:sz w:val="22"/>
        </w:rPr>
        <w:t>ASPEK PENGURUSAN</w:t>
      </w:r>
    </w:p>
    <w:p w14:paraId="0000001D">
      <w:pPr>
        <w:pStyle w:val="13"/>
        <w:spacing w:before="11"/>
        <w:rPr>
          <w:sz w:val="25"/>
        </w:rPr>
      </w:pPr>
    </w:p>
    <w:p w14:paraId="0000001E">
      <w:pPr>
        <w:pStyle w:val="55"/>
        <w:numPr>
          <w:ilvl w:val="0"/>
          <w:numId w:val="1"/>
        </w:numPr>
        <w:tabs>
          <w:tab w:val="left" w:pos="1147"/>
        </w:tabs>
        <w:spacing w:before="0" w:after="0" w:line="240" w:lineRule="auto"/>
        <w:ind w:left="1146" w:right="0" w:hanging="340"/>
        <w:jc w:val="left"/>
        <w:rPr>
          <w:sz w:val="26"/>
        </w:rPr>
      </w:pPr>
      <w:r>
        <w:rPr>
          <w:sz w:val="22"/>
        </w:rPr>
        <w:t>ASPEK PERKHIDMATAN</w:t>
      </w:r>
    </w:p>
    <w:p w14:paraId="0000001F">
      <w:pPr>
        <w:pStyle w:val="13"/>
        <w:spacing w:before="11"/>
        <w:rPr>
          <w:sz w:val="25"/>
        </w:rPr>
      </w:pPr>
    </w:p>
    <w:p w14:paraId="00000020">
      <w:pPr>
        <w:pStyle w:val="55"/>
        <w:numPr>
          <w:ilvl w:val="0"/>
          <w:numId w:val="1"/>
        </w:numPr>
        <w:tabs>
          <w:tab w:val="left" w:pos="1147"/>
        </w:tabs>
        <w:spacing w:before="0" w:after="0" w:line="240" w:lineRule="auto"/>
        <w:ind w:left="1146" w:right="0" w:hanging="340"/>
        <w:jc w:val="left"/>
        <w:rPr>
          <w:sz w:val="26"/>
        </w:rPr>
      </w:pPr>
      <w:r>
        <w:rPr>
          <w:sz w:val="22"/>
        </w:rPr>
        <w:t>ASPEK PEMASARAN</w:t>
      </w:r>
    </w:p>
    <w:p w14:paraId="00000021">
      <w:pPr>
        <w:pStyle w:val="13"/>
        <w:spacing w:before="1"/>
        <w:rPr>
          <w:sz w:val="26"/>
        </w:rPr>
      </w:pPr>
    </w:p>
    <w:p w14:paraId="00000022">
      <w:pPr>
        <w:pStyle w:val="55"/>
        <w:numPr>
          <w:ilvl w:val="1"/>
          <w:numId w:val="1"/>
        </w:numPr>
        <w:tabs>
          <w:tab w:val="left" w:pos="1654"/>
          <w:tab w:val="left" w:pos="1655"/>
        </w:tabs>
        <w:spacing w:before="0" w:after="0" w:line="240" w:lineRule="auto"/>
        <w:ind w:left="1654" w:right="0" w:hanging="509"/>
        <w:jc w:val="left"/>
        <w:rPr>
          <w:sz w:val="22"/>
        </w:rPr>
      </w:pPr>
      <w:r>
        <w:rPr>
          <w:sz w:val="22"/>
        </w:rPr>
        <w:t>KAWASAN / LOKASI</w:t>
      </w:r>
      <w:r>
        <w:rPr>
          <w:spacing w:val="8"/>
          <w:sz w:val="22"/>
        </w:rPr>
        <w:t xml:space="preserve"> </w:t>
      </w:r>
      <w:r>
        <w:rPr>
          <w:sz w:val="22"/>
        </w:rPr>
        <w:t>PERNIAGAAN</w:t>
      </w:r>
    </w:p>
    <w:p w14:paraId="00000023">
      <w:pPr>
        <w:pStyle w:val="55"/>
        <w:numPr>
          <w:ilvl w:val="1"/>
          <w:numId w:val="1"/>
        </w:numPr>
        <w:tabs>
          <w:tab w:val="left" w:pos="1654"/>
          <w:tab w:val="left" w:pos="1655"/>
        </w:tabs>
        <w:spacing w:before="9" w:after="0" w:line="240" w:lineRule="auto"/>
        <w:ind w:left="1654" w:right="0" w:hanging="509"/>
        <w:jc w:val="left"/>
        <w:rPr>
          <w:sz w:val="22"/>
        </w:rPr>
      </w:pPr>
      <w:r>
        <w:rPr>
          <w:sz w:val="22"/>
        </w:rPr>
        <w:t>PREMIS</w:t>
      </w:r>
      <w:r>
        <w:rPr>
          <w:spacing w:val="4"/>
          <w:sz w:val="22"/>
        </w:rPr>
        <w:t xml:space="preserve"> </w:t>
      </w:r>
      <w:r>
        <w:rPr>
          <w:sz w:val="22"/>
        </w:rPr>
        <w:t>PERNIAGAAN</w:t>
      </w:r>
    </w:p>
    <w:p w14:paraId="00000024">
      <w:pPr>
        <w:pStyle w:val="55"/>
        <w:numPr>
          <w:ilvl w:val="1"/>
          <w:numId w:val="1"/>
        </w:numPr>
        <w:tabs>
          <w:tab w:val="left" w:pos="1654"/>
          <w:tab w:val="left" w:pos="1655"/>
        </w:tabs>
        <w:spacing w:before="6" w:after="0" w:line="240" w:lineRule="auto"/>
        <w:ind w:left="1654" w:right="0" w:hanging="509"/>
        <w:jc w:val="left"/>
        <w:rPr>
          <w:sz w:val="22"/>
        </w:rPr>
      </w:pPr>
      <w:r>
        <w:rPr>
          <w:sz w:val="22"/>
        </w:rPr>
        <w:t>SASARAN</w:t>
      </w:r>
      <w:r>
        <w:rPr>
          <w:spacing w:val="3"/>
          <w:sz w:val="22"/>
        </w:rPr>
        <w:t xml:space="preserve"> </w:t>
      </w:r>
      <w:r>
        <w:rPr>
          <w:sz w:val="22"/>
        </w:rPr>
        <w:t>PASARAN</w:t>
      </w:r>
    </w:p>
    <w:p w14:paraId="00000025">
      <w:pPr>
        <w:pStyle w:val="55"/>
        <w:numPr>
          <w:ilvl w:val="1"/>
          <w:numId w:val="1"/>
        </w:numPr>
        <w:tabs>
          <w:tab w:val="left" w:pos="1654"/>
          <w:tab w:val="left" w:pos="1655"/>
        </w:tabs>
        <w:spacing w:before="6" w:after="0" w:line="240" w:lineRule="auto"/>
        <w:ind w:left="1654" w:right="0" w:hanging="509"/>
        <w:jc w:val="left"/>
        <w:rPr>
          <w:sz w:val="22"/>
        </w:rPr>
      </w:pPr>
      <w:r>
        <w:rPr>
          <w:sz w:val="22"/>
        </w:rPr>
        <w:t>SAIZ</w:t>
      </w:r>
      <w:r>
        <w:rPr>
          <w:spacing w:val="1"/>
          <w:sz w:val="22"/>
        </w:rPr>
        <w:t xml:space="preserve"> </w:t>
      </w:r>
      <w:r>
        <w:rPr>
          <w:sz w:val="22"/>
        </w:rPr>
        <w:t>PASARAN</w:t>
      </w:r>
    </w:p>
    <w:p w14:paraId="00000026">
      <w:pPr>
        <w:pStyle w:val="55"/>
        <w:numPr>
          <w:ilvl w:val="1"/>
          <w:numId w:val="1"/>
        </w:numPr>
        <w:tabs>
          <w:tab w:val="left" w:pos="1686"/>
          <w:tab w:val="left" w:pos="1687"/>
        </w:tabs>
        <w:spacing w:before="6" w:after="0" w:line="240" w:lineRule="auto"/>
        <w:ind w:left="1686" w:right="0" w:hanging="541"/>
        <w:jc w:val="left"/>
        <w:rPr>
          <w:sz w:val="22"/>
        </w:rPr>
      </w:pPr>
      <w:r>
        <w:rPr>
          <w:sz w:val="22"/>
        </w:rPr>
        <w:t>SYER</w:t>
      </w:r>
      <w:r>
        <w:rPr>
          <w:spacing w:val="1"/>
          <w:sz w:val="22"/>
        </w:rPr>
        <w:t xml:space="preserve"> </w:t>
      </w:r>
      <w:r>
        <w:rPr>
          <w:sz w:val="22"/>
        </w:rPr>
        <w:t>PASARAN</w:t>
      </w:r>
    </w:p>
    <w:p w14:paraId="00000027">
      <w:pPr>
        <w:pStyle w:val="55"/>
        <w:numPr>
          <w:ilvl w:val="1"/>
          <w:numId w:val="1"/>
        </w:numPr>
        <w:tabs>
          <w:tab w:val="left" w:pos="1654"/>
          <w:tab w:val="left" w:pos="1655"/>
        </w:tabs>
        <w:spacing w:before="9" w:after="0" w:line="240" w:lineRule="auto"/>
        <w:ind w:left="1654" w:right="0" w:hanging="509"/>
        <w:jc w:val="left"/>
        <w:rPr>
          <w:sz w:val="22"/>
        </w:rPr>
      </w:pPr>
      <w:r>
        <w:rPr>
          <w:sz w:val="22"/>
        </w:rPr>
        <w:t>RAMALAN JUALAN</w:t>
      </w:r>
    </w:p>
    <w:p w14:paraId="00000028">
      <w:pPr>
        <w:pStyle w:val="55"/>
        <w:numPr>
          <w:ilvl w:val="1"/>
          <w:numId w:val="1"/>
        </w:numPr>
        <w:tabs>
          <w:tab w:val="left" w:pos="1654"/>
          <w:tab w:val="left" w:pos="1655"/>
        </w:tabs>
        <w:spacing w:before="6" w:after="0" w:line="240" w:lineRule="auto"/>
        <w:ind w:left="1654" w:right="0" w:hanging="509"/>
        <w:jc w:val="left"/>
        <w:rPr>
          <w:sz w:val="22"/>
        </w:rPr>
      </w:pPr>
      <w:r>
        <w:rPr>
          <w:sz w:val="22"/>
        </w:rPr>
        <w:t>ANALISA</w:t>
      </w:r>
      <w:r>
        <w:rPr>
          <w:spacing w:val="45"/>
          <w:sz w:val="22"/>
        </w:rPr>
        <w:t xml:space="preserve"> </w:t>
      </w:r>
      <w:r>
        <w:rPr>
          <w:sz w:val="22"/>
        </w:rPr>
        <w:t>PESAING</w:t>
      </w:r>
    </w:p>
    <w:p w14:paraId="00000029">
      <w:pPr>
        <w:pStyle w:val="55"/>
        <w:numPr>
          <w:ilvl w:val="1"/>
          <w:numId w:val="1"/>
        </w:numPr>
        <w:tabs>
          <w:tab w:val="left" w:pos="1654"/>
          <w:tab w:val="left" w:pos="1655"/>
        </w:tabs>
        <w:spacing w:before="6" w:after="0" w:line="240" w:lineRule="auto"/>
        <w:ind w:left="1654" w:right="0" w:hanging="509"/>
        <w:jc w:val="left"/>
        <w:rPr>
          <w:sz w:val="22"/>
        </w:rPr>
      </w:pPr>
      <w:r>
        <w:rPr>
          <w:sz w:val="22"/>
        </w:rPr>
        <w:t>PROMOSI  &amp;</w:t>
      </w:r>
      <w:r>
        <w:rPr>
          <w:spacing w:val="-11"/>
          <w:sz w:val="22"/>
        </w:rPr>
        <w:t xml:space="preserve"> </w:t>
      </w:r>
      <w:r>
        <w:rPr>
          <w:sz w:val="22"/>
        </w:rPr>
        <w:t>IKLAN</w:t>
      </w:r>
    </w:p>
    <w:p w14:paraId="0000002A">
      <w:pPr>
        <w:pStyle w:val="55"/>
        <w:numPr>
          <w:ilvl w:val="1"/>
          <w:numId w:val="1"/>
        </w:numPr>
        <w:tabs>
          <w:tab w:val="left" w:pos="1654"/>
          <w:tab w:val="left" w:pos="1655"/>
        </w:tabs>
        <w:spacing w:before="9" w:after="0" w:line="240" w:lineRule="auto"/>
        <w:ind w:left="1654" w:right="0" w:hanging="509"/>
        <w:jc w:val="left"/>
        <w:rPr>
          <w:sz w:val="22"/>
        </w:rPr>
      </w:pPr>
      <w:r>
        <w:rPr>
          <w:sz w:val="22"/>
        </w:rPr>
        <w:t>STRATEGI</w:t>
      </w:r>
      <w:r>
        <w:rPr>
          <w:spacing w:val="4"/>
          <w:sz w:val="22"/>
        </w:rPr>
        <w:t xml:space="preserve"> </w:t>
      </w:r>
      <w:r>
        <w:rPr>
          <w:sz w:val="22"/>
        </w:rPr>
        <w:t>PEMASARAN</w:t>
      </w:r>
    </w:p>
    <w:p w14:paraId="0000002B">
      <w:pPr>
        <w:pStyle w:val="13"/>
        <w:rPr>
          <w:sz w:val="23"/>
        </w:rPr>
      </w:pPr>
    </w:p>
    <w:p w14:paraId="0000002C">
      <w:pPr>
        <w:pStyle w:val="55"/>
        <w:numPr>
          <w:ilvl w:val="0"/>
          <w:numId w:val="1"/>
        </w:numPr>
        <w:tabs>
          <w:tab w:val="left" w:pos="1147"/>
        </w:tabs>
        <w:spacing w:before="1" w:after="0" w:line="240" w:lineRule="auto"/>
        <w:ind w:left="1146" w:right="0" w:hanging="340"/>
        <w:jc w:val="left"/>
        <w:rPr>
          <w:sz w:val="22"/>
        </w:rPr>
      </w:pPr>
      <w:r>
        <w:rPr>
          <w:sz w:val="22"/>
        </w:rPr>
        <w:t>ASPEK KEWANGAN</w:t>
      </w:r>
    </w:p>
    <w:p w14:paraId="0000002D">
      <w:pPr>
        <w:pStyle w:val="13"/>
        <w:spacing w:before="3"/>
        <w:rPr>
          <w:sz w:val="23"/>
        </w:rPr>
      </w:pPr>
    </w:p>
    <w:p w14:paraId="0000002E">
      <w:pPr>
        <w:pStyle w:val="55"/>
        <w:numPr>
          <w:ilvl w:val="1"/>
          <w:numId w:val="1"/>
        </w:numPr>
        <w:tabs>
          <w:tab w:val="left" w:pos="1654"/>
          <w:tab w:val="left" w:pos="1655"/>
        </w:tabs>
        <w:spacing w:before="0" w:after="0" w:line="240" w:lineRule="auto"/>
        <w:ind w:left="1654" w:right="0" w:hanging="509"/>
        <w:jc w:val="left"/>
        <w:rPr>
          <w:sz w:val="22"/>
        </w:rPr>
      </w:pPr>
      <w:r>
        <w:rPr>
          <w:sz w:val="22"/>
        </w:rPr>
        <w:t>PERINCIAN ALIR TUNAI</w:t>
      </w:r>
      <w:r>
        <w:rPr>
          <w:spacing w:val="14"/>
          <w:sz w:val="22"/>
        </w:rPr>
        <w:t xml:space="preserve"> </w:t>
      </w:r>
      <w:r>
        <w:rPr>
          <w:sz w:val="22"/>
        </w:rPr>
        <w:t>PROJEK</w:t>
      </w:r>
    </w:p>
    <w:p w14:paraId="0000002F">
      <w:pPr>
        <w:pStyle w:val="55"/>
        <w:numPr>
          <w:ilvl w:val="1"/>
          <w:numId w:val="1"/>
        </w:numPr>
        <w:tabs>
          <w:tab w:val="left" w:pos="1654"/>
          <w:tab w:val="left" w:pos="1655"/>
        </w:tabs>
        <w:spacing w:before="6" w:after="0" w:line="240" w:lineRule="auto"/>
        <w:ind w:left="1654" w:right="0" w:hanging="509"/>
        <w:jc w:val="left"/>
        <w:rPr>
          <w:sz w:val="22"/>
        </w:rPr>
      </w:pPr>
      <w:r>
        <w:rPr>
          <w:sz w:val="22"/>
        </w:rPr>
        <w:t>PENYATA ALIRAN</w:t>
      </w:r>
      <w:r>
        <w:rPr>
          <w:spacing w:val="6"/>
          <w:sz w:val="22"/>
        </w:rPr>
        <w:t xml:space="preserve"> </w:t>
      </w:r>
      <w:r>
        <w:rPr>
          <w:sz w:val="22"/>
        </w:rPr>
        <w:t>KEWANGAN</w:t>
      </w:r>
    </w:p>
    <w:p w14:paraId="00000030">
      <w:pPr>
        <w:pStyle w:val="55"/>
        <w:numPr>
          <w:ilvl w:val="1"/>
          <w:numId w:val="1"/>
        </w:numPr>
        <w:tabs>
          <w:tab w:val="left" w:pos="1654"/>
          <w:tab w:val="left" w:pos="1655"/>
        </w:tabs>
        <w:spacing w:before="6" w:after="0" w:line="240" w:lineRule="auto"/>
        <w:ind w:left="1654" w:right="0" w:hanging="509"/>
        <w:jc w:val="left"/>
        <w:rPr>
          <w:sz w:val="22"/>
        </w:rPr>
      </w:pPr>
      <w:r>
        <w:rPr>
          <w:sz w:val="22"/>
        </w:rPr>
        <w:t>PENYATA UNTUNG</w:t>
      </w:r>
      <w:r>
        <w:rPr>
          <w:spacing w:val="8"/>
          <w:sz w:val="22"/>
        </w:rPr>
        <w:t xml:space="preserve"> </w:t>
      </w:r>
      <w:r>
        <w:rPr>
          <w:sz w:val="22"/>
        </w:rPr>
        <w:t>RUGI</w:t>
      </w:r>
    </w:p>
    <w:p w14:paraId="00000031">
      <w:pPr>
        <w:pStyle w:val="55"/>
        <w:numPr>
          <w:ilvl w:val="1"/>
          <w:numId w:val="1"/>
        </w:numPr>
        <w:tabs>
          <w:tab w:val="left" w:pos="1654"/>
          <w:tab w:val="left" w:pos="1655"/>
        </w:tabs>
        <w:spacing w:before="9" w:after="0" w:line="240" w:lineRule="auto"/>
        <w:ind w:left="1654" w:right="0" w:hanging="509"/>
        <w:jc w:val="left"/>
        <w:rPr>
          <w:sz w:val="22"/>
        </w:rPr>
      </w:pPr>
      <w:r>
        <w:rPr>
          <w:sz w:val="22"/>
        </w:rPr>
        <w:t>CADANGAN PEMBIAYAAN</w:t>
      </w:r>
      <w:r>
        <w:rPr>
          <w:spacing w:val="8"/>
          <w:sz w:val="22"/>
        </w:rPr>
        <w:t xml:space="preserve"> </w:t>
      </w:r>
      <w:r>
        <w:rPr>
          <w:sz w:val="22"/>
        </w:rPr>
        <w:t>PROJEK</w:t>
      </w:r>
    </w:p>
    <w:p w14:paraId="00000032">
      <w:pPr>
        <w:pStyle w:val="55"/>
        <w:numPr>
          <w:ilvl w:val="1"/>
          <w:numId w:val="1"/>
        </w:numPr>
        <w:tabs>
          <w:tab w:val="left" w:pos="1654"/>
          <w:tab w:val="left" w:pos="1655"/>
        </w:tabs>
        <w:spacing w:before="6" w:after="0" w:line="240" w:lineRule="auto"/>
        <w:ind w:left="1654" w:right="0" w:hanging="509"/>
        <w:jc w:val="left"/>
        <w:rPr>
          <w:sz w:val="22"/>
        </w:rPr>
      </w:pPr>
      <w:r>
        <w:rPr>
          <w:sz w:val="22"/>
        </w:rPr>
        <w:t>CADANGAN PEMBAYARAN BALIK</w:t>
      </w:r>
      <w:r>
        <w:rPr>
          <w:spacing w:val="9"/>
          <w:sz w:val="22"/>
        </w:rPr>
        <w:t xml:space="preserve"> </w:t>
      </w:r>
      <w:r>
        <w:rPr>
          <w:sz w:val="22"/>
        </w:rPr>
        <w:t>PINJAMAN</w:t>
      </w:r>
    </w:p>
    <w:p w14:paraId="00000033">
      <w:pPr>
        <w:pStyle w:val="13"/>
        <w:spacing w:before="3"/>
        <w:rPr>
          <w:sz w:val="23"/>
        </w:rPr>
      </w:pPr>
    </w:p>
    <w:p w14:paraId="00000034">
      <w:pPr>
        <w:pStyle w:val="55"/>
        <w:numPr>
          <w:ilvl w:val="0"/>
          <w:numId w:val="1"/>
        </w:numPr>
        <w:tabs>
          <w:tab w:val="left" w:pos="1147"/>
        </w:tabs>
        <w:spacing w:before="0" w:after="0" w:line="240" w:lineRule="auto"/>
        <w:ind w:left="1146" w:right="0" w:hanging="340"/>
        <w:jc w:val="left"/>
        <w:rPr>
          <w:sz w:val="22"/>
        </w:rPr>
      </w:pPr>
      <w:r>
        <w:rPr>
          <w:sz w:val="22"/>
        </w:rPr>
        <w:t>BUTIR-BUTIR</w:t>
      </w:r>
      <w:r>
        <w:rPr>
          <w:spacing w:val="3"/>
          <w:sz w:val="22"/>
        </w:rPr>
        <w:t xml:space="preserve"> </w:t>
      </w:r>
      <w:r>
        <w:rPr>
          <w:sz w:val="22"/>
        </w:rPr>
        <w:t>PENJAMIN</w:t>
      </w:r>
    </w:p>
    <w:p w14:paraId="00000035">
      <w:pPr>
        <w:pStyle w:val="13"/>
        <w:spacing w:before="1"/>
        <w:rPr>
          <w:sz w:val="23"/>
        </w:rPr>
      </w:pPr>
    </w:p>
    <w:p w14:paraId="00000036">
      <w:pPr>
        <w:pStyle w:val="55"/>
        <w:numPr>
          <w:ilvl w:val="0"/>
          <w:numId w:val="1"/>
        </w:numPr>
        <w:tabs>
          <w:tab w:val="left" w:pos="1147"/>
        </w:tabs>
        <w:spacing w:before="0" w:after="0" w:line="240" w:lineRule="auto"/>
        <w:ind w:left="1146" w:right="0" w:hanging="340"/>
        <w:jc w:val="left"/>
        <w:rPr>
          <w:sz w:val="22"/>
        </w:rPr>
      </w:pPr>
      <w:r>
        <w:rPr>
          <w:sz w:val="22"/>
        </w:rPr>
        <w:t>KESIMPULAN /</w:t>
      </w:r>
      <w:r>
        <w:rPr>
          <w:spacing w:val="3"/>
          <w:sz w:val="22"/>
        </w:rPr>
        <w:t xml:space="preserve"> </w:t>
      </w:r>
      <w:r>
        <w:rPr>
          <w:sz w:val="22"/>
        </w:rPr>
        <w:t>JUSTIFIKASI</w:t>
      </w:r>
    </w:p>
    <w:p w14:paraId="00000037">
      <w:pPr>
        <w:pStyle w:val="13"/>
        <w:spacing w:before="3"/>
        <w:rPr>
          <w:sz w:val="23"/>
        </w:rPr>
      </w:pPr>
    </w:p>
    <w:p w14:paraId="00000038">
      <w:pPr>
        <w:pStyle w:val="55"/>
        <w:numPr>
          <w:ilvl w:val="0"/>
          <w:numId w:val="1"/>
        </w:numPr>
        <w:tabs>
          <w:tab w:val="left" w:pos="1147"/>
        </w:tabs>
        <w:spacing w:before="1" w:after="0" w:line="240" w:lineRule="auto"/>
        <w:ind w:left="1146" w:right="0" w:hanging="340"/>
        <w:jc w:val="left"/>
        <w:rPr>
          <w:sz w:val="22"/>
        </w:rPr>
        <w:sectPr>
          <w:pgSz w:w="12240" w:h="15840"/>
          <w:pgMar w:top="1500" w:right="1340" w:bottom="1060" w:left="1660" w:header="0" w:footer="784" w:gutter="0"/>
          <w:cols w:space="720" w:num="1"/>
        </w:sectPr>
      </w:pPr>
      <w:r>
        <w:rPr>
          <w:sz w:val="22"/>
        </w:rPr>
        <w:t>LAMPIRAN
</w:t>
      </w:r>
    </w:p>
    <w:p w14:paraId="00000039">
      <w:pPr>
        <w:pStyle w:val="55"/>
        <w:numPr>
          <w:ilvl w:val="0"/>
          <w:numId w:val="2"/>
        </w:numPr>
        <w:tabs>
          <w:tab w:val="left" w:pos="441"/>
        </w:tabs>
        <w:spacing w:before="73" w:after="0" w:line="240" w:lineRule="auto"/>
        <w:ind w:left="440" w:right="0" w:hanging="229"/>
        <w:jc w:val="left"/>
        <w:rPr>
          <w:sz w:val="22"/>
        </w:rPr>
      </w:pPr>
      <w:r>
        <w:rPr>
          <w:w w:val="110"/>
          <w:sz w:val="22"/>
        </w:rPr>
        <w:t>RINGKASAN KERTAS KERJA PENERIMAAN DANA</w:t>
      </w:r>
    </w:p>
    <w:p w14:paraId="0000003A">
      <w:pPr>
        <w:pStyle w:val="13"/>
        <w:spacing w:before="9"/>
        <w:rPr>
          <w:sz w:val="34"/>
        </w:rPr>
      </w:pPr>
    </w:p>
    <w:p w14:paraId="0000003B">
      <w:pPr>
        <w:pStyle w:val="13"/>
        <w:spacing w:before="10"/>
        <w:rPr>
          <w:sz w:val="33"/>
        </w:rPr>
      </w:pPr>
    </w:p>
    <w:p w14:paraId="0000003C">
      <w:pPr>
        <w:pStyle w:val="55"/>
        <w:numPr>
          <w:ilvl w:val="1"/>
          <w:numId w:val="2"/>
        </w:numPr>
        <w:tabs>
          <w:tab w:val="left" w:pos="892"/>
        </w:tabs>
        <w:spacing w:before="0" w:after="0" w:line="369" w:lineRule="auto"/>
        <w:ind w:left="891" w:right="207" w:hanging="339"/>
        <w:jc w:val="both"/>
        <w:rPr>
          <w:sz w:val="22"/>
        </w:rPr>
      </w:pPr>
      <w:r>
        <w:rPr>
          <w:w w:val="115"/>
          <w:sz w:val="22"/>
        </w:rPr>
        <w:t>perniagaan berasaskan perusahaan/perkhidmatan altertion dan jahitan ini telah terbukti</w:t>
      </w:r>
      <w:r>
        <w:rPr>
          <w:spacing w:val="-31"/>
          <w:w w:val="115"/>
          <w:sz w:val="22"/>
        </w:rPr>
        <w:t xml:space="preserve"> </w:t>
      </w:r>
      <w:r>
        <w:rPr>
          <w:w w:val="115"/>
          <w:sz w:val="22"/>
        </w:rPr>
        <w:t>memberikan</w:t>
      </w:r>
      <w:r>
        <w:rPr>
          <w:spacing w:val="-33"/>
          <w:w w:val="115"/>
          <w:sz w:val="22"/>
        </w:rPr>
        <w:t xml:space="preserve"> </w:t>
      </w:r>
      <w:r>
        <w:rPr>
          <w:w w:val="115"/>
          <w:sz w:val="22"/>
        </w:rPr>
        <w:t>keuntungan</w:t>
      </w:r>
      <w:r>
        <w:rPr>
          <w:spacing w:val="-32"/>
          <w:w w:val="115"/>
          <w:sz w:val="22"/>
        </w:rPr>
        <w:t xml:space="preserve"> </w:t>
      </w:r>
      <w:r>
        <w:rPr>
          <w:w w:val="115"/>
          <w:sz w:val="22"/>
        </w:rPr>
        <w:t>lumayan</w:t>
      </w:r>
      <w:r>
        <w:rPr>
          <w:spacing w:val="-32"/>
          <w:w w:val="115"/>
          <w:sz w:val="22"/>
        </w:rPr>
        <w:t xml:space="preserve"> </w:t>
      </w:r>
      <w:r>
        <w:rPr>
          <w:w w:val="115"/>
          <w:sz w:val="22"/>
        </w:rPr>
        <w:t>kepada</w:t>
      </w:r>
      <w:r>
        <w:rPr>
          <w:spacing w:val="-31"/>
          <w:w w:val="115"/>
          <w:sz w:val="22"/>
        </w:rPr>
        <w:t xml:space="preserve"> </w:t>
      </w:r>
      <w:r>
        <w:rPr>
          <w:w w:val="115"/>
          <w:sz w:val="22"/>
        </w:rPr>
        <w:t>pengusaha</w:t>
      </w:r>
      <w:r>
        <w:rPr>
          <w:spacing w:val="-30"/>
          <w:w w:val="115"/>
          <w:sz w:val="22"/>
        </w:rPr>
        <w:t xml:space="preserve"> </w:t>
      </w:r>
      <w:r>
        <w:rPr>
          <w:w w:val="115"/>
          <w:sz w:val="22"/>
        </w:rPr>
        <w:t>di</w:t>
      </w:r>
      <w:r>
        <w:rPr>
          <w:spacing w:val="-32"/>
          <w:w w:val="115"/>
          <w:sz w:val="22"/>
        </w:rPr>
        <w:t xml:space="preserve"> </w:t>
      </w:r>
      <w:r>
        <w:rPr>
          <w:w w:val="115"/>
          <w:sz w:val="22"/>
        </w:rPr>
        <w:t>Malaysia</w:t>
      </w:r>
      <w:r>
        <w:rPr>
          <w:spacing w:val="-33"/>
          <w:w w:val="115"/>
          <w:sz w:val="22"/>
        </w:rPr>
        <w:t xml:space="preserve"> </w:t>
      </w:r>
      <w:r>
        <w:rPr>
          <w:w w:val="115"/>
          <w:sz w:val="22"/>
        </w:rPr>
        <w:t>dan</w:t>
      </w:r>
      <w:r>
        <w:rPr>
          <w:spacing w:val="-33"/>
          <w:w w:val="115"/>
          <w:sz w:val="22"/>
        </w:rPr>
        <w:t xml:space="preserve"> </w:t>
      </w:r>
      <w:r>
        <w:rPr>
          <w:w w:val="115"/>
          <w:sz w:val="22"/>
        </w:rPr>
        <w:t>lain- lain</w:t>
      </w:r>
      <w:r>
        <w:rPr>
          <w:spacing w:val="-17"/>
          <w:w w:val="115"/>
          <w:sz w:val="22"/>
        </w:rPr>
        <w:t xml:space="preserve"> </w:t>
      </w:r>
      <w:r>
        <w:rPr>
          <w:w w:val="115"/>
          <w:sz w:val="22"/>
        </w:rPr>
        <w:t>Negara</w:t>
      </w:r>
      <w:r>
        <w:rPr>
          <w:spacing w:val="-15"/>
          <w:w w:val="115"/>
          <w:sz w:val="22"/>
        </w:rPr>
        <w:t xml:space="preserve"> </w:t>
      </w:r>
      <w:r>
        <w:rPr>
          <w:w w:val="115"/>
          <w:sz w:val="22"/>
        </w:rPr>
        <w:t>di</w:t>
      </w:r>
      <w:r>
        <w:rPr>
          <w:spacing w:val="-16"/>
          <w:w w:val="115"/>
          <w:sz w:val="22"/>
        </w:rPr>
        <w:t xml:space="preserve"> </w:t>
      </w:r>
      <w:r>
        <w:rPr>
          <w:w w:val="115"/>
          <w:sz w:val="22"/>
        </w:rPr>
        <w:t>dunia</w:t>
      </w:r>
      <w:r>
        <w:rPr>
          <w:spacing w:val="-15"/>
          <w:w w:val="115"/>
          <w:sz w:val="22"/>
        </w:rPr>
        <w:t xml:space="preserve"> </w:t>
      </w:r>
      <w:r>
        <w:rPr>
          <w:w w:val="115"/>
          <w:sz w:val="22"/>
        </w:rPr>
        <w:t>semasa</w:t>
      </w:r>
      <w:r>
        <w:rPr>
          <w:spacing w:val="-14"/>
          <w:w w:val="115"/>
          <w:sz w:val="22"/>
        </w:rPr>
        <w:t xml:space="preserve"> </w:t>
      </w:r>
      <w:r>
        <w:rPr>
          <w:w w:val="115"/>
          <w:sz w:val="22"/>
        </w:rPr>
        <w:t>ini.ini</w:t>
      </w:r>
      <w:r>
        <w:rPr>
          <w:spacing w:val="-14"/>
          <w:w w:val="115"/>
          <w:sz w:val="22"/>
        </w:rPr>
        <w:t xml:space="preserve"> </w:t>
      </w:r>
      <w:r>
        <w:rPr>
          <w:w w:val="115"/>
          <w:sz w:val="22"/>
        </w:rPr>
        <w:t>berdasarkan</w:t>
      </w:r>
      <w:r>
        <w:rPr>
          <w:spacing w:val="-16"/>
          <w:w w:val="115"/>
          <w:sz w:val="22"/>
        </w:rPr>
        <w:t xml:space="preserve"> </w:t>
      </w:r>
      <w:r>
        <w:rPr>
          <w:w w:val="115"/>
          <w:sz w:val="22"/>
        </w:rPr>
        <w:t>kepesatan</w:t>
      </w:r>
      <w:r>
        <w:rPr>
          <w:spacing w:val="-15"/>
          <w:w w:val="115"/>
          <w:sz w:val="22"/>
        </w:rPr>
        <w:t xml:space="preserve"> </w:t>
      </w:r>
      <w:r>
        <w:rPr>
          <w:w w:val="115"/>
          <w:sz w:val="22"/>
        </w:rPr>
        <w:t>pertambahan</w:t>
      </w:r>
      <w:r>
        <w:rPr>
          <w:spacing w:val="-16"/>
          <w:w w:val="115"/>
          <w:sz w:val="22"/>
        </w:rPr>
        <w:t xml:space="preserve"> </w:t>
      </w:r>
      <w:r>
        <w:rPr>
          <w:w w:val="115"/>
          <w:sz w:val="22"/>
        </w:rPr>
        <w:t>kedai</w:t>
      </w:r>
      <w:r>
        <w:rPr>
          <w:spacing w:val="-14"/>
          <w:w w:val="115"/>
          <w:sz w:val="22"/>
        </w:rPr>
        <w:t xml:space="preserve"> </w:t>
      </w:r>
      <w:r>
        <w:rPr>
          <w:w w:val="115"/>
          <w:sz w:val="22"/>
        </w:rPr>
        <w:t>dan pusat</w:t>
      </w:r>
      <w:r>
        <w:rPr>
          <w:spacing w:val="-16"/>
          <w:w w:val="115"/>
          <w:sz w:val="22"/>
        </w:rPr>
        <w:t xml:space="preserve"> </w:t>
      </w:r>
      <w:r>
        <w:rPr>
          <w:w w:val="115"/>
          <w:sz w:val="22"/>
        </w:rPr>
        <w:t>perusahaan/perkhidmatan</w:t>
      </w:r>
      <w:r>
        <w:rPr>
          <w:spacing w:val="-19"/>
          <w:w w:val="115"/>
          <w:sz w:val="22"/>
        </w:rPr>
        <w:t xml:space="preserve"> </w:t>
      </w:r>
      <w:r>
        <w:rPr>
          <w:w w:val="115"/>
          <w:sz w:val="22"/>
        </w:rPr>
        <w:t>ini</w:t>
      </w:r>
      <w:r>
        <w:rPr>
          <w:spacing w:val="-18"/>
          <w:w w:val="115"/>
          <w:sz w:val="22"/>
        </w:rPr>
        <w:t xml:space="preserve"> </w:t>
      </w:r>
      <w:r>
        <w:rPr>
          <w:w w:val="115"/>
          <w:sz w:val="22"/>
        </w:rPr>
        <w:t>terutamanya</w:t>
      </w:r>
      <w:r>
        <w:rPr>
          <w:spacing w:val="-17"/>
          <w:w w:val="115"/>
          <w:sz w:val="22"/>
        </w:rPr>
        <w:t xml:space="preserve"> </w:t>
      </w:r>
      <w:r>
        <w:rPr>
          <w:w w:val="115"/>
          <w:sz w:val="22"/>
        </w:rPr>
        <w:t>di</w:t>
      </w:r>
      <w:r>
        <w:rPr>
          <w:spacing w:val="-15"/>
          <w:w w:val="115"/>
          <w:sz w:val="22"/>
        </w:rPr>
        <w:t xml:space="preserve"> </w:t>
      </w:r>
      <w:r>
        <w:rPr>
          <w:w w:val="115"/>
          <w:sz w:val="22"/>
        </w:rPr>
        <w:t>kawasan</w:t>
      </w:r>
      <w:r>
        <w:rPr>
          <w:spacing w:val="-18"/>
          <w:w w:val="115"/>
          <w:sz w:val="22"/>
        </w:rPr>
        <w:t xml:space="preserve"> </w:t>
      </w:r>
      <w:r>
        <w:rPr>
          <w:w w:val="115"/>
          <w:sz w:val="22"/>
        </w:rPr>
        <w:t>lembah</w:t>
      </w:r>
      <w:r>
        <w:rPr>
          <w:spacing w:val="-18"/>
          <w:w w:val="115"/>
          <w:sz w:val="22"/>
        </w:rPr>
        <w:t xml:space="preserve"> </w:t>
      </w:r>
      <w:r>
        <w:rPr>
          <w:w w:val="115"/>
          <w:sz w:val="22"/>
        </w:rPr>
        <w:t>klang</w:t>
      </w:r>
      <w:r>
        <w:rPr>
          <w:spacing w:val="-16"/>
          <w:w w:val="115"/>
          <w:sz w:val="22"/>
        </w:rPr>
        <w:t xml:space="preserve"> </w:t>
      </w:r>
      <w:r>
        <w:rPr>
          <w:w w:val="115"/>
          <w:sz w:val="22"/>
        </w:rPr>
        <w:t>serta</w:t>
      </w:r>
      <w:r>
        <w:rPr>
          <w:spacing w:val="-16"/>
          <w:w w:val="115"/>
          <w:sz w:val="22"/>
        </w:rPr>
        <w:t xml:space="preserve"> </w:t>
      </w:r>
      <w:r>
        <w:rPr>
          <w:w w:val="115"/>
          <w:sz w:val="22"/>
        </w:rPr>
        <w:t>di Bandar Bandar utama di Negara ini. Adalah di dapati lambakan pesanan yang mereka terima menyebabkan pesanan pelanggan tidak dapat di perolehi dengan cepat</w:t>
      </w:r>
    </w:p>
    <w:p w14:paraId="0000003D">
      <w:pPr>
        <w:pStyle w:val="13"/>
        <w:spacing w:before="2"/>
        <w:rPr>
          <w:sz w:val="34"/>
        </w:rPr>
      </w:pPr>
    </w:p>
    <w:p w14:paraId="0000003E">
      <w:pPr>
        <w:pStyle w:val="13"/>
        <w:spacing w:before="10"/>
        <w:rPr>
          <w:sz w:val="33"/>
        </w:rPr>
      </w:pPr>
    </w:p>
    <w:p w14:paraId="0000003F">
      <w:pPr>
        <w:pStyle w:val="55"/>
        <w:numPr>
          <w:ilvl w:val="1"/>
          <w:numId w:val="2"/>
        </w:numPr>
        <w:tabs>
          <w:tab w:val="left" w:pos="892"/>
        </w:tabs>
        <w:spacing w:before="0" w:after="0" w:line="369" w:lineRule="auto"/>
        <w:ind w:left="891" w:right="210" w:hanging="339"/>
        <w:jc w:val="both"/>
        <w:rPr>
          <w:sz w:val="33"/>
        </w:rPr>
      </w:pPr>
      <w:r>
        <w:rPr>
          <w:w w:val="110"/>
          <w:sz w:val="22"/>
        </w:rPr>
        <w:t>kebanyakan permintaan dan pesanan adalah daripada golongan yang bekerja dan yang tidak mempunyai kemahiran dan mesin jahit dirumah.</w:t>
      </w:r>
    </w:p>
    <w:p w14:paraId="00000040">
      <w:pPr>
        <w:pStyle w:val="55"/>
        <w:tabs>
          <w:tab w:val="left" w:pos="892"/>
        </w:tabs>
        <w:spacing w:before="0" w:after="0" w:line="369" w:lineRule="auto"/>
        <w:ind w:left="891" w:right="210" w:firstLine="0"/>
        <w:jc w:val="both"/>
        <w:rPr>
          <w:sz w:val="33"/>
        </w:rPr>
      </w:pPr>
    </w:p>
    <w:p w14:paraId="00000041">
      <w:pPr>
        <w:pStyle w:val="55"/>
        <w:numPr>
          <w:ilvl w:val="1"/>
          <w:numId w:val="2"/>
        </w:numPr>
        <w:tabs>
          <w:tab w:val="left" w:pos="950"/>
        </w:tabs>
        <w:spacing w:before="0" w:after="0" w:line="369" w:lineRule="auto"/>
        <w:ind w:left="891" w:right="208" w:hanging="339"/>
        <w:jc w:val="both"/>
        <w:rPr>
          <w:sz w:val="20"/>
        </w:rPr>
      </w:pPr>
      <w:r>
        <w:tab/>
      </w:r>
      <w:r>
        <w:rPr>
          <w:w w:val="110"/>
          <w:sz w:val="22"/>
        </w:rPr>
        <w:t>kami juga menawarkan pakaian-pakaian wanita yang telah direka mengikut piawaian kami dan juga pakaian-pakaian yang telah siap mengikut fesyen terkini dan menerima tempahan pakaian. Apa yang kami lakukan untuk mempromosikan produk kami ialah menawarkan produk-produk yang boleh dikatakan tidak terdapat dalam pasaran sertakan mutu jahitan yang memuaskan hati pelanggan di kawasan sekitar atau yang menjadi ‘niche’ di pasaran serta meletakkan harga yang  sangat  kompetitif. sertakan mutu jahitan yang memuaskan hati</w:t>
      </w:r>
      <w:r>
        <w:rPr>
          <w:spacing w:val="-8"/>
          <w:w w:val="110"/>
          <w:sz w:val="22"/>
        </w:rPr>
        <w:t xml:space="preserve"> </w:t>
      </w:r>
      <w:r>
        <w:rPr>
          <w:w w:val="110"/>
          <w:sz w:val="22"/>
        </w:rPr>
        <w:t>pelanggan</w:t>
      </w:r>
    </w:p>
    <w:p w14:paraId="00000042">
      <w:pPr>
        <w:pStyle w:val="13"/>
        <w:rPr>
          <w:sz w:val="20"/>
        </w:rPr>
      </w:pPr>
    </w:p>
    <w:p w14:paraId="00000043">
      <w:pPr>
        <w:pStyle w:val="13"/>
        <w:spacing w:before="5"/>
        <w:rPr>
          <w:sz w:val="20"/>
        </w:rPr>
      </w:pPr>
    </w:p>
    <w:p w14:paraId="00000044">
      <w:pPr>
        <w:pStyle w:val="55"/>
        <w:numPr>
          <w:ilvl w:val="1"/>
          <w:numId w:val="2"/>
        </w:numPr>
        <w:tabs>
          <w:tab w:val="left" w:pos="892"/>
        </w:tabs>
        <w:spacing w:before="96" w:after="0" w:line="369" w:lineRule="auto"/>
        <w:ind w:left="891" w:right="210" w:hanging="339"/>
        <w:jc w:val="both"/>
        <w:rPr>
          <w:sz w:val="22"/>
        </w:rPr>
      </w:pPr>
      <w:r>
        <w:rPr>
          <w:w w:val="110"/>
          <w:sz w:val="22"/>
        </w:rPr>
        <w:t>Strategi kami ialah jualan pada ‘volume’ yang tinggi. Bagi kami, promosi melalui mulut (referral) yang dicetuskan dari produk-produk yang berkualiti dan  harga yang disenangi pelanggan adalah cara terbaik mendapat pasaran yang memberangsangkan.</w:t>
      </w:r>
    </w:p>
    <w:p w14:paraId="00000045">
      <w:pPr>
        <w:pStyle w:val="13"/>
        <w:spacing w:before="11"/>
        <w:rPr>
          <w:sz w:val="33"/>
        </w:rPr>
      </w:pPr>
    </w:p>
    <w:p w14:paraId="00000046">
      <w:pPr>
        <w:pStyle w:val="55"/>
        <w:numPr>
          <w:ilvl w:val="1"/>
          <w:numId w:val="2"/>
        </w:numPr>
        <w:tabs>
          <w:tab w:val="left" w:pos="892"/>
        </w:tabs>
        <w:spacing w:before="0" w:after="0" w:line="369" w:lineRule="auto"/>
        <w:ind w:left="891" w:right="210" w:hanging="339"/>
        <w:jc w:val="both"/>
        <w:rPr>
          <w:sz w:val="22"/>
        </w:rPr>
        <w:sectPr>
          <w:pgSz w:w="12240" w:h="15840"/>
          <w:pgMar w:top="1060" w:right="1340" w:bottom="1060" w:left="1660" w:header="0" w:footer="784" w:gutter="0"/>
          <w:cols w:space="720" w:num="1"/>
        </w:sectPr>
      </w:pPr>
      <w:r>
        <w:rPr>
          <w:w w:val="110"/>
          <w:sz w:val="22"/>
        </w:rPr>
        <w:t>Walaupun saya telah memulakan perniagaan jenis ini secara kecil-kecilan agak lama dan kini mempunyai premis sendiri, kami perlukan bimbingan BANK RAKYAT dan juga bantuan kewangan dalam bentuk dana bagi memantapkan perniagaan kami. Kami optimis dan positif bahawa dengan strategi yang betul dan komitmen yang tinggi boleh mengembangkan perniagaan</w:t>
      </w:r>
      <w:r>
        <w:rPr>
          <w:spacing w:val="-18"/>
          <w:w w:val="110"/>
          <w:sz w:val="22"/>
        </w:rPr>
        <w:t xml:space="preserve"> </w:t>
      </w:r>
      <w:r>
        <w:rPr>
          <w:w w:val="110"/>
          <w:sz w:val="22"/>
        </w:rPr>
        <w:t>ini.</w:t>
      </w:r>
      <w:r>
        <w:rPr>
          <w:sz w:val="22"/>
        </w:rPr>
        <w:t>
</w:t>
      </w:r>
    </w:p>
    <w:p w14:paraId="00000047">
      <w:pPr>
        <w:pStyle w:val="13"/>
        <w:rPr>
          <w:sz w:val="20"/>
        </w:rPr>
      </w:pPr>
    </w:p>
    <w:p w14:paraId="00000048">
      <w:pPr>
        <w:pStyle w:val="13"/>
        <w:rPr>
          <w:sz w:val="20"/>
        </w:rPr>
      </w:pPr>
    </w:p>
    <w:p w14:paraId="00000049">
      <w:pPr>
        <w:pStyle w:val="13"/>
        <w:rPr>
          <w:sz w:val="20"/>
        </w:rPr>
      </w:pPr>
    </w:p>
    <w:p w14:paraId="0000004A">
      <w:pPr>
        <w:pStyle w:val="13"/>
        <w:rPr>
          <w:sz w:val="20"/>
        </w:rPr>
      </w:pPr>
    </w:p>
    <w:p w14:paraId="0000004B">
      <w:pPr>
        <w:pStyle w:val="13"/>
        <w:rPr>
          <w:sz w:val="20"/>
        </w:rPr>
      </w:pPr>
    </w:p>
    <w:p w14:paraId="0000004C">
      <w:pPr>
        <w:pStyle w:val="13"/>
        <w:rPr>
          <w:sz w:val="20"/>
        </w:rPr>
      </w:pPr>
    </w:p>
    <w:p w14:paraId="0000004D">
      <w:pPr>
        <w:pStyle w:val="13"/>
        <w:rPr>
          <w:sz w:val="20"/>
        </w:rPr>
      </w:pPr>
    </w:p>
    <w:p w14:paraId="0000004E">
      <w:pPr>
        <w:pStyle w:val="13"/>
        <w:rPr>
          <w:sz w:val="20"/>
        </w:rPr>
      </w:pPr>
    </w:p>
    <w:p w14:paraId="0000004F">
      <w:pPr>
        <w:pStyle w:val="13"/>
        <w:rPr>
          <w:sz w:val="20"/>
        </w:rPr>
      </w:pPr>
    </w:p>
    <w:p w14:paraId="00000050">
      <w:pPr>
        <w:pStyle w:val="13"/>
        <w:rPr>
          <w:sz w:val="20"/>
        </w:rPr>
      </w:pPr>
    </w:p>
    <w:p w14:paraId="00000051">
      <w:pPr>
        <w:pStyle w:val="13"/>
        <w:spacing w:before="2"/>
        <w:rPr>
          <w:sz w:val="28"/>
        </w:rPr>
      </w:pPr>
    </w:p>
    <w:p w14:paraId="00000052">
      <w:pPr>
        <w:pStyle w:val="2"/>
        <w:spacing w:line="362" w:lineRule="auto"/>
        <w:ind w:right="290" w:firstLine="0"/>
        <w:jc w:val="center"/>
        <w:sectPr>
          <w:pgSz w:w="12240" w:h="15840"/>
          <w:pgMar w:top="1500" w:right="1340" w:bottom="1060" w:left="1660" w:header="0" w:footer="784" w:gutter="0"/>
          <w:cols w:space="720" w:num="1"/>
        </w:sectPr>
      </w:pPr>
      <w:r>
        <w:rPr>
          <w:w w:val="105"/>
        </w:rPr>
        <w:t xml:space="preserve">LATAR </w:t>
      </w:r>
      <w:r>
        <w:t xml:space="preserve">BELAKANG </w:t>
      </w:r>
      <w:r>
        <w:rPr>
          <w:w w:val="105"/>
        </w:rPr>
        <w:t>PEMILIK</w:t>
      </w:r>
      <w:r>
        <w:t>
</w:t>
      </w:r>
    </w:p>
    <w:p w14:paraId="00000053">
      <w:pPr>
        <w:pStyle w:val="3"/>
        <w:numPr>
          <w:ilvl w:val="0"/>
          <w:numId w:val="2"/>
        </w:numPr>
        <w:tabs>
          <w:tab w:val="left" w:pos="554"/>
        </w:tabs>
        <w:spacing w:before="70" w:after="0" w:line="240" w:lineRule="auto"/>
        <w:ind w:left="553" w:right="0" w:hanging="342"/>
        <w:jc w:val="left"/>
      </w:pPr>
      <w:r>
        <w:rPr>
          <w:w w:val="105"/>
        </w:rPr>
        <w:t>LATAR BELAKANG USAHAWAN / AHLI LEMBAGA</w:t>
      </w:r>
      <w:r>
        <w:rPr>
          <w:spacing w:val="-1"/>
          <w:w w:val="105"/>
        </w:rPr>
        <w:t xml:space="preserve"> </w:t>
      </w:r>
      <w:r>
        <w:rPr>
          <w:w w:val="105"/>
        </w:rPr>
        <w:t>PENGARAH</w:t>
      </w:r>
    </w:p>
    <w:p w14:paraId="00000054">
      <w:pPr>
        <w:pStyle w:val="13"/>
        <w:spacing w:before="1"/>
        <w:rPr>
          <w:sz w:val="23"/>
        </w:rPr>
      </w:pPr>
    </w:p>
    <w:p w14:paraId="00000055">
      <w:pPr>
        <w:pStyle w:val="55"/>
        <w:numPr>
          <w:ilvl w:val="1"/>
          <w:numId w:val="3"/>
        </w:numPr>
        <w:tabs>
          <w:tab w:val="left" w:pos="554"/>
        </w:tabs>
        <w:spacing w:before="1" w:after="0" w:line="240" w:lineRule="auto"/>
        <w:ind w:left="553" w:right="0" w:hanging="342"/>
        <w:jc w:val="left"/>
        <w:rPr>
          <w:sz w:val="22"/>
        </w:rPr>
      </w:pPr>
      <w:r>
        <w:rPr>
          <w:w w:val="115"/>
          <w:sz w:val="22"/>
          <w:u w:val="thick"/>
        </w:rPr>
        <w:t>: Maklumat</w:t>
      </w:r>
      <w:r>
        <w:rPr>
          <w:spacing w:val="-15"/>
          <w:w w:val="115"/>
          <w:sz w:val="22"/>
          <w:u w:val="thick"/>
        </w:rPr>
        <w:t xml:space="preserve"> </w:t>
      </w:r>
      <w:r>
        <w:rPr>
          <w:w w:val="115"/>
          <w:sz w:val="22"/>
          <w:u w:val="thick"/>
        </w:rPr>
        <w:t>pemohon</w:t>
      </w:r>
    </w:p>
    <w:p w14:paraId="00000056">
      <w:pPr>
        <w:pStyle w:val="13"/>
        <w:rPr>
          <w:sz w:val="20"/>
        </w:rPr>
      </w:pPr>
    </w:p>
    <w:p w14:paraId="00000057">
      <w:pPr>
        <w:pStyle w:val="13"/>
        <w:spacing w:before="96" w:line="369" w:lineRule="auto"/>
        <w:ind w:left="721" w:right="208"/>
        <w:jc w:val="both"/>
        <w:rPr>
          <w:sz w:val="34"/>
        </w:rPr>
      </w:pPr>
      <w:r>
        <w:t>Hasni Tailor  di daftarkan pada 17 May 2021 , dimiliki oleh NorHasni Binti Mohd Husin,   39 Tahun, berpendidikan Sijil Pelajaran Malaysia selain memiliki sijil Kemahiran Malaysia Tahap 2 dari KEMAS. Jenis perniagaan ialah Jahitan pakaian tempahan, pakaian siap dan tudung</w:t>
      </w:r>
    </w:p>
    <w:p w14:paraId="00000058">
      <w:pPr>
        <w:pStyle w:val="13"/>
        <w:spacing w:before="96" w:line="369" w:lineRule="auto"/>
        <w:ind w:left="721" w:right="208"/>
        <w:jc w:val="both"/>
        <w:rPr>
          <w:sz w:val="34"/>
        </w:rPr>
      </w:pPr>
    </w:p>
    <w:p w14:paraId="00000059">
      <w:pPr>
        <w:pStyle w:val="55"/>
        <w:numPr>
          <w:ilvl w:val="1"/>
          <w:numId w:val="3"/>
        </w:numPr>
        <w:tabs>
          <w:tab w:val="left" w:pos="554"/>
        </w:tabs>
        <w:spacing w:before="0" w:after="0" w:line="240" w:lineRule="auto"/>
        <w:ind w:left="553" w:right="0" w:hanging="342"/>
        <w:jc w:val="left"/>
        <w:rPr>
          <w:sz w:val="22"/>
        </w:rPr>
      </w:pPr>
      <w:r>
        <w:rPr>
          <w:w w:val="110"/>
          <w:sz w:val="22"/>
          <w:u w:val="thick"/>
        </w:rPr>
        <w:t>BUTIR-BUTIR</w:t>
      </w:r>
      <w:r>
        <w:rPr>
          <w:spacing w:val="-6"/>
          <w:w w:val="110"/>
          <w:sz w:val="22"/>
          <w:u w:val="thick"/>
        </w:rPr>
        <w:t xml:space="preserve"> </w:t>
      </w:r>
      <w:r>
        <w:rPr>
          <w:w w:val="110"/>
          <w:sz w:val="22"/>
          <w:u w:val="thick"/>
        </w:rPr>
        <w:t>PERIBADI</w:t>
      </w:r>
    </w:p>
    <w:p w14:paraId="0000005A">
      <w:pPr>
        <w:pStyle w:val="13"/>
        <w:tabs>
          <w:tab w:val="left" w:pos="3603"/>
        </w:tabs>
        <w:spacing w:before="131"/>
        <w:ind w:left="721"/>
      </w:pPr>
      <w:r>
        <w:t>Nama</w:t>
      </w:r>
      <w:r>
        <w:tab/>
      </w:r>
      <w:r>
        <w:t>: NorHasni Binti Husin</w:t>
      </w:r>
    </w:p>
    <w:p w14:paraId="0000005B">
      <w:pPr>
        <w:pStyle w:val="13"/>
        <w:tabs>
          <w:tab w:val="left" w:pos="3603"/>
        </w:tabs>
        <w:spacing w:before="131"/>
        <w:ind w:left="721"/>
        <w:rPr>
          <w:sz w:val="24"/>
        </w:rPr>
      </w:pPr>
      <w:r>
        <w:t>No.</w:t>
      </w:r>
      <w:r>
        <w:rPr>
          <w:spacing w:val="11"/>
        </w:rPr>
        <w:t xml:space="preserve"> </w:t>
      </w:r>
      <w:r>
        <w:t>Kad</w:t>
      </w:r>
      <w:r>
        <w:rPr>
          <w:spacing w:val="11"/>
        </w:rPr>
        <w:t xml:space="preserve"> </w:t>
      </w:r>
      <w:r>
        <w:t>Pengenalan</w:t>
      </w:r>
      <w:r>
        <w:tab/>
      </w:r>
      <w:r>
        <w:t>:861216-35-5578</w:t>
      </w:r>
    </w:p>
    <w:p w14:paraId="0000005C">
      <w:pPr>
        <w:pStyle w:val="13"/>
        <w:spacing w:before="9"/>
        <w:rPr>
          <w:sz w:val="21"/>
        </w:rPr>
      </w:pPr>
    </w:p>
    <w:p w14:paraId="0000005D">
      <w:pPr>
        <w:pStyle w:val="13"/>
        <w:tabs>
          <w:tab w:val="left" w:pos="3603"/>
        </w:tabs>
        <w:spacing w:before="1"/>
        <w:ind w:left="721"/>
      </w:pPr>
      <w:r>
        <w:t>Alamat</w:t>
      </w:r>
      <w:r>
        <w:rPr>
          <w:spacing w:val="10"/>
        </w:rPr>
        <w:t xml:space="preserve"> </w:t>
      </w:r>
      <w:r>
        <w:t>Tetap</w:t>
      </w:r>
      <w:r>
        <w:tab/>
      </w:r>
      <w:r>
        <w:t>: 121 Kg Permatang Saga, Pinang Tunggal,13210 Kepala Batas,Pulau Pinang</w:t>
      </w:r>
    </w:p>
    <w:p w14:paraId="0000005E">
      <w:pPr>
        <w:pStyle w:val="13"/>
        <w:rPr>
          <w:sz w:val="24"/>
        </w:rPr>
      </w:pPr>
    </w:p>
    <w:p w14:paraId="0000005F">
      <w:pPr>
        <w:pStyle w:val="13"/>
        <w:spacing w:before="9"/>
        <w:rPr>
          <w:sz w:val="21"/>
        </w:rPr>
      </w:pPr>
    </w:p>
    <w:p w14:paraId="00000060">
      <w:pPr>
        <w:pStyle w:val="13"/>
        <w:tabs>
          <w:tab w:val="left" w:pos="3603"/>
        </w:tabs>
        <w:ind w:left="721"/>
      </w:pPr>
      <w:r>
        <w:t>Tarikh</w:t>
      </w:r>
      <w:r>
        <w:rPr>
          <w:spacing w:val="10"/>
        </w:rPr>
        <w:t xml:space="preserve"> </w:t>
      </w:r>
      <w:r>
        <w:t>Lahir</w:t>
      </w:r>
      <w:r>
        <w:tab/>
      </w:r>
      <w:r>
        <w:t>: 16 Desember 1986</w:t>
      </w:r>
    </w:p>
    <w:p w14:paraId="00000061">
      <w:pPr>
        <w:pStyle w:val="13"/>
        <w:tabs>
          <w:tab w:val="left" w:pos="3603"/>
        </w:tabs>
        <w:spacing w:before="138"/>
        <w:ind w:left="721"/>
      </w:pPr>
      <w:r>
        <w:t>Umur</w:t>
      </w:r>
      <w:r>
        <w:tab/>
      </w:r>
      <w:r>
        <w:t>: 39</w:t>
      </w:r>
      <w:r>
        <w:rPr>
          <w:spacing w:val="4"/>
        </w:rPr>
        <w:t xml:space="preserve"> </w:t>
      </w:r>
      <w:r>
        <w:t>Tahun</w:t>
      </w:r>
    </w:p>
    <w:p w14:paraId="00000062">
      <w:pPr>
        <w:pStyle w:val="13"/>
        <w:tabs>
          <w:tab w:val="left" w:pos="3603"/>
        </w:tabs>
        <w:spacing w:before="136"/>
        <w:ind w:left="721"/>
      </w:pPr>
      <w:r>
        <w:t>Jantina</w:t>
      </w:r>
      <w:r>
        <w:tab/>
      </w:r>
      <w:r>
        <w:t>:</w:t>
      </w:r>
      <w:r>
        <w:rPr>
          <w:spacing w:val="31"/>
        </w:rPr>
        <w:t xml:space="preserve"> </w:t>
      </w:r>
      <w:r>
        <w:t>Perempuan</w:t>
      </w:r>
    </w:p>
    <w:p w14:paraId="00000063">
      <w:pPr>
        <w:pStyle w:val="13"/>
        <w:tabs>
          <w:tab w:val="left" w:pos="3603"/>
        </w:tabs>
        <w:spacing w:before="138"/>
        <w:ind w:left="721"/>
      </w:pPr>
      <w:r>
        <w:t>Taraf</w:t>
      </w:r>
      <w:r>
        <w:rPr>
          <w:spacing w:val="14"/>
        </w:rPr>
        <w:t xml:space="preserve"> </w:t>
      </w:r>
      <w:r>
        <w:t>Perkahwinan</w:t>
      </w:r>
      <w:r>
        <w:tab/>
      </w:r>
      <w:r>
        <w:t>:</w:t>
      </w:r>
      <w:r>
        <w:rPr>
          <w:spacing w:val="27"/>
        </w:rPr>
        <w:t xml:space="preserve"> Ibu Tunggal</w:t>
      </w:r>
    </w:p>
    <w:p w14:paraId="00000064">
      <w:pPr>
        <w:pStyle w:val="13"/>
        <w:tabs>
          <w:tab w:val="left" w:pos="3603"/>
        </w:tabs>
        <w:spacing w:before="136"/>
        <w:ind w:left="721"/>
      </w:pPr>
      <w:r>
        <w:t>Warganegara</w:t>
      </w:r>
      <w:r>
        <w:tab/>
      </w:r>
      <w:r>
        <w:t>:</w:t>
      </w:r>
      <w:r>
        <w:rPr>
          <w:spacing w:val="2"/>
        </w:rPr>
        <w:t xml:space="preserve"> </w:t>
      </w:r>
      <w:r>
        <w:t>Malaysia</w:t>
      </w:r>
    </w:p>
    <w:p w14:paraId="00000065">
      <w:pPr>
        <w:pStyle w:val="13"/>
        <w:tabs>
          <w:tab w:val="left" w:pos="3603"/>
        </w:tabs>
        <w:spacing w:before="138" w:line="369" w:lineRule="auto"/>
        <w:ind w:left="721" w:right="2401"/>
      </w:pPr>
      <w:r>
        <w:t>Taraf</w:t>
      </w:r>
      <w:r>
        <w:rPr>
          <w:spacing w:val="11"/>
        </w:rPr>
        <w:t xml:space="preserve"> </w:t>
      </w:r>
      <w:r>
        <w:t>Pendidikan</w:t>
      </w:r>
      <w:r>
        <w:tab/>
      </w:r>
      <w:r>
        <w:t>: Sijil Kemahiran Malaysia Tahap 2 Kelulusan</w:t>
      </w:r>
      <w:r>
        <w:rPr>
          <w:spacing w:val="14"/>
        </w:rPr>
        <w:t xml:space="preserve"> </w:t>
      </w:r>
      <w:r>
        <w:t>Akademik</w:t>
      </w:r>
      <w:r>
        <w:tab/>
      </w:r>
      <w:r>
        <w:t>: Sijil Pelajaran</w:t>
      </w:r>
      <w:r>
        <w:rPr>
          <w:spacing w:val="11"/>
        </w:rPr>
        <w:t xml:space="preserve"> </w:t>
      </w:r>
      <w:r>
        <w:t>Malaysia</w:t>
      </w:r>
    </w:p>
    <w:p w14:paraId="00000066">
      <w:pPr>
        <w:pStyle w:val="13"/>
        <w:tabs>
          <w:tab w:val="left" w:pos="3603"/>
        </w:tabs>
        <w:spacing w:line="251" w:lineRule="exact"/>
        <w:ind w:left="721"/>
      </w:pPr>
      <w:r>
        <w:t>Agama</w:t>
      </w:r>
      <w:r>
        <w:tab/>
      </w:r>
      <w:r>
        <w:t>:</w:t>
      </w:r>
      <w:r>
        <w:rPr>
          <w:spacing w:val="2"/>
        </w:rPr>
        <w:t xml:space="preserve"> </w:t>
      </w:r>
      <w:r>
        <w:t>Islam</w:t>
      </w:r>
    </w:p>
    <w:p w14:paraId="00000067">
      <w:pPr>
        <w:pStyle w:val="13"/>
        <w:tabs>
          <w:tab w:val="left" w:pos="3603"/>
        </w:tabs>
        <w:spacing w:before="136"/>
        <w:ind w:left="721"/>
      </w:pPr>
      <w:r>
        <w:t>Pekerjaan</w:t>
      </w:r>
      <w:r>
        <w:rPr>
          <w:spacing w:val="14"/>
        </w:rPr>
        <w:t xml:space="preserve"> </w:t>
      </w:r>
      <w:r>
        <w:t>Sekarang</w:t>
      </w:r>
      <w:r>
        <w:tab/>
      </w:r>
      <w:r>
        <w:t>: Pengurus Hasni Tailor</w:t>
      </w:r>
    </w:p>
    <w:p w14:paraId="00000068">
      <w:pPr>
        <w:pStyle w:val="13"/>
        <w:tabs>
          <w:tab w:val="left" w:pos="3603"/>
        </w:tabs>
        <w:spacing w:before="136"/>
        <w:ind w:left="721"/>
        <w:rPr>
          <w:sz w:val="24"/>
        </w:rPr>
      </w:pPr>
      <w:r>
        <w:t>Kursus-kursus</w:t>
      </w:r>
      <w:r>
        <w:rPr>
          <w:spacing w:val="15"/>
        </w:rPr>
        <w:t xml:space="preserve"> </w:t>
      </w:r>
      <w:r>
        <w:t>Yang</w:t>
      </w:r>
      <w:r>
        <w:rPr>
          <w:spacing w:val="15"/>
        </w:rPr>
        <w:t xml:space="preserve"> </w:t>
      </w:r>
      <w:r>
        <w:t>Dihadiri</w:t>
      </w:r>
      <w:r>
        <w:tab/>
      </w:r>
      <w:r>
        <w:t xml:space="preserve">: </w:t>
      </w:r>
      <w:r>
        <w:rPr>
          <w:sz w:val="22"/>
        </w:rPr>
        <w:t>Kursus Asas</w:t>
      </w:r>
      <w:r>
        <w:rPr>
          <w:spacing w:val="3"/>
          <w:sz w:val="22"/>
        </w:rPr>
        <w:t xml:space="preserve"> Jahitan</w:t>
      </w:r>
    </w:p>
    <w:p w14:paraId="00000069">
      <w:pPr>
        <w:pStyle w:val="13"/>
        <w:spacing w:before="9"/>
        <w:rPr>
          <w:sz w:val="21"/>
        </w:rPr>
      </w:pPr>
    </w:p>
    <w:p w14:paraId="0000006A">
      <w:pPr>
        <w:pStyle w:val="13"/>
        <w:tabs>
          <w:tab w:val="left" w:pos="3603"/>
        </w:tabs>
        <w:spacing w:line="372" w:lineRule="auto"/>
        <w:ind w:left="721" w:right="3817"/>
      </w:pPr>
      <w:r>
        <w:t>Kemahiran/Kebolehan</w:t>
      </w:r>
      <w:r>
        <w:tab/>
      </w:r>
      <w:r>
        <w:t xml:space="preserve">: Jahitan </w:t>
      </w:r>
    </w:p>
    <w:p w14:paraId="0000006B">
      <w:pPr>
        <w:pStyle w:val="13"/>
        <w:tabs>
          <w:tab w:val="left" w:pos="3603"/>
        </w:tabs>
        <w:spacing w:line="372" w:lineRule="auto"/>
        <w:ind w:left="721" w:right="3817"/>
      </w:pPr>
      <w:r>
        <w:t xml:space="preserve"> Jawatan</w:t>
      </w:r>
      <w:r>
        <w:rPr>
          <w:spacing w:val="13"/>
        </w:rPr>
        <w:t xml:space="preserve"> </w:t>
      </w:r>
      <w:r>
        <w:t>Dalam</w:t>
      </w:r>
      <w:r>
        <w:rPr>
          <w:spacing w:val="13"/>
        </w:rPr>
        <w:t xml:space="preserve"> </w:t>
      </w:r>
      <w:r>
        <w:t>Syarikat</w:t>
      </w:r>
      <w:r>
        <w:tab/>
      </w:r>
      <w:r>
        <w:t>:</w:t>
      </w:r>
      <w:r>
        <w:rPr>
          <w:spacing w:val="4"/>
        </w:rPr>
        <w:t xml:space="preserve"> </w:t>
      </w:r>
      <w:r>
        <w:t>Pengurus</w:t>
      </w:r>
    </w:p>
    <w:p w14:paraId="0000006C">
      <w:pPr>
        <w:pStyle w:val="13"/>
        <w:tabs>
          <w:tab w:val="right" w:pos="4908"/>
        </w:tabs>
        <w:spacing w:before="139"/>
        <w:ind w:left="721"/>
        <w:sectPr>
          <w:pgSz w:w="12240" w:h="15840"/>
          <w:pgMar w:top="1000" w:right="1340" w:bottom="1060" w:left="1660" w:header="0" w:footer="784" w:gutter="0"/>
          <w:cols w:space="720" w:num="1"/>
        </w:sectPr>
      </w:pPr>
      <w:r>
        <w:t>Handphone</w:t>
      </w:r>
      <w:r>
        <w:tab/>
      </w:r>
      <w:r>
        <w:t xml:space="preserve">    :010899668
</w:t>
      </w:r>
    </w:p>
    <w:p w14:paraId="0000006D">
      <w:pPr>
        <w:pStyle w:val="55"/>
        <w:numPr>
          <w:ilvl w:val="1"/>
          <w:numId w:val="3"/>
        </w:numPr>
        <w:tabs>
          <w:tab w:val="left" w:pos="721"/>
          <w:tab w:val="left" w:pos="722"/>
        </w:tabs>
        <w:spacing w:before="75" w:after="0" w:line="240" w:lineRule="auto"/>
        <w:ind w:left="721" w:right="0" w:hanging="510"/>
        <w:jc w:val="left"/>
        <w:rPr>
          <w:sz w:val="22"/>
        </w:rPr>
      </w:pPr>
      <w:r>
        <w:rPr>
          <w:sz w:val="22"/>
        </w:rPr>
        <w:t>PENGALAMAN DAN KURSUS</w:t>
      </w:r>
      <w:r>
        <w:rPr>
          <w:spacing w:val="6"/>
          <w:sz w:val="22"/>
        </w:rPr>
        <w:t xml:space="preserve"> </w:t>
      </w:r>
      <w:r>
        <w:rPr>
          <w:sz w:val="22"/>
        </w:rPr>
        <w:t>PERNIAGAAN</w:t>
      </w:r>
    </w:p>
    <w:p w14:paraId="0000006E">
      <w:pPr>
        <w:pStyle w:val="13"/>
        <w:spacing w:before="138" w:line="369" w:lineRule="auto"/>
        <w:ind w:left="721" w:right="208"/>
        <w:jc w:val="both"/>
        <w:rPr>
          <w:sz w:val="34"/>
        </w:rPr>
      </w:pPr>
      <w:r>
        <w:t xml:space="preserve">Pemohon mempunyai pengalaman dan berminat semenjak kecil lagi dalam  bidang  perniagaan terutamanya dalam bidang jahitan dan permasaran pakaian </w:t>
      </w:r>
    </w:p>
    <w:p w14:paraId="0000006F">
      <w:pPr>
        <w:pStyle w:val="13"/>
        <w:spacing w:before="138" w:line="369" w:lineRule="auto"/>
        <w:ind w:left="721" w:right="208"/>
        <w:jc w:val="both"/>
        <w:rPr>
          <w:sz w:val="34"/>
        </w:rPr>
      </w:pPr>
    </w:p>
    <w:p w14:paraId="00000070">
      <w:pPr>
        <w:pStyle w:val="55"/>
        <w:numPr>
          <w:ilvl w:val="1"/>
          <w:numId w:val="3"/>
        </w:numPr>
        <w:tabs>
          <w:tab w:val="left" w:pos="721"/>
          <w:tab w:val="left" w:pos="722"/>
        </w:tabs>
        <w:spacing w:before="0" w:after="0" w:line="240" w:lineRule="auto"/>
        <w:ind w:left="721" w:right="0" w:hanging="510"/>
        <w:jc w:val="left"/>
        <w:rPr>
          <w:sz w:val="22"/>
        </w:rPr>
      </w:pPr>
      <w:r>
        <w:rPr>
          <w:sz w:val="22"/>
        </w:rPr>
        <w:t>KOMITMENT</w:t>
      </w:r>
      <w:r>
        <w:rPr>
          <w:spacing w:val="4"/>
          <w:sz w:val="22"/>
        </w:rPr>
        <w:t xml:space="preserve"> </w:t>
      </w:r>
      <w:r>
        <w:rPr>
          <w:sz w:val="22"/>
        </w:rPr>
        <w:t>PEMOHON</w:t>
      </w:r>
    </w:p>
    <w:p w14:paraId="00000071">
      <w:pPr>
        <w:pStyle w:val="55"/>
        <w:numPr>
          <w:ilvl w:val="2"/>
          <w:numId w:val="3"/>
        </w:numPr>
        <w:tabs>
          <w:tab w:val="left" w:pos="1627"/>
        </w:tabs>
        <w:spacing w:before="136" w:after="0" w:line="369" w:lineRule="auto"/>
        <w:ind w:left="1626" w:right="207" w:hanging="905"/>
        <w:jc w:val="both"/>
        <w:rPr>
          <w:sz w:val="22"/>
        </w:rPr>
      </w:pPr>
      <w:r>
        <w:rPr>
          <w:sz w:val="22"/>
        </w:rPr>
        <w:t>Pemilihan bidang perniagaan jahitan ini di buat hanya kerana ianya menjadi pelengkap dan penyokong kepada perniagaan jahitan pakaian dan jualan pakaian siap yang telah di usahakan beliau sejak setahun dulu, ianya juga lebih berdaya maju san kompetetif dan masih kurang di usahakan oleh masyarakat di negeri ini kerana kurang ksedaran tentang teknologi moden khususnya</w:t>
      </w:r>
      <w:r>
        <w:rPr>
          <w:spacing w:val="13"/>
          <w:sz w:val="22"/>
        </w:rPr>
        <w:t xml:space="preserve"> </w:t>
      </w:r>
      <w:r>
        <w:rPr>
          <w:sz w:val="22"/>
        </w:rPr>
        <w:t>IT</w:t>
      </w:r>
    </w:p>
    <w:p w14:paraId="00000072">
      <w:pPr>
        <w:pStyle w:val="55"/>
        <w:numPr>
          <w:ilvl w:val="2"/>
          <w:numId w:val="3"/>
        </w:numPr>
        <w:tabs>
          <w:tab w:val="left" w:pos="1627"/>
        </w:tabs>
        <w:spacing w:before="1" w:after="0" w:line="369" w:lineRule="auto"/>
        <w:ind w:left="1626" w:right="208" w:hanging="905"/>
        <w:jc w:val="both"/>
        <w:rPr>
          <w:sz w:val="20"/>
        </w:rPr>
      </w:pPr>
      <w:r>
        <w:rPr>
          <w:sz w:val="22"/>
        </w:rPr>
        <w:t>pada masa ini pemohon telah mula menjalankan perniagaan jahitan pakaian, mengambil tempahan jahitan dari  masayarakat  sekeliling  dan  kakitangan kerajaan khususnya di Putrajaya. Perniagaan jahitan di uruskan sendiri oleh pekerjanya dan diri beliau sendiri sebagai penyelaras dan pengajar bagi  memastikan hasil jahitan adalah bermutu dan disenangi</w:t>
      </w:r>
      <w:r>
        <w:rPr>
          <w:spacing w:val="34"/>
          <w:sz w:val="22"/>
        </w:rPr>
        <w:t xml:space="preserve"> </w:t>
      </w:r>
      <w:r>
        <w:rPr>
          <w:sz w:val="22"/>
        </w:rPr>
        <w:t>pelanggan</w:t>
      </w:r>
    </w:p>
    <w:p w14:paraId="00000073">
      <w:pPr>
        <w:pStyle w:val="13"/>
        <w:rPr>
          <w:sz w:val="20"/>
        </w:rPr>
      </w:pPr>
    </w:p>
    <w:p w14:paraId="00000074">
      <w:pPr>
        <w:pStyle w:val="13"/>
        <w:spacing w:before="2"/>
        <w:rPr>
          <w:sz w:val="28"/>
        </w:rPr>
      </w:pPr>
    </w:p>
    <w:p w14:paraId="00000075">
      <w:pPr>
        <w:pStyle w:val="13"/>
        <w:rPr>
          <w:sz w:val="20"/>
        </w:rPr>
      </w:pPr>
    </w:p>
    <w:p w14:paraId="00000076">
      <w:pPr>
        <w:pStyle w:val="13"/>
        <w:rPr>
          <w:sz w:val="20"/>
        </w:rPr>
      </w:pPr>
    </w:p>
    <w:p w14:paraId="00000077">
      <w:pPr>
        <w:pStyle w:val="13"/>
        <w:rPr>
          <w:sz w:val="20"/>
        </w:rPr>
      </w:pPr>
    </w:p>
    <w:p w14:paraId="00000078">
      <w:pPr>
        <w:pStyle w:val="13"/>
        <w:rPr>
          <w:sz w:val="20"/>
        </w:rPr>
      </w:pPr>
    </w:p>
    <w:p w14:paraId="00000079">
      <w:pPr>
        <w:pStyle w:val="13"/>
        <w:rPr>
          <w:sz w:val="20"/>
        </w:rPr>
      </w:pPr>
    </w:p>
    <w:p w14:paraId="0000007A">
      <w:pPr>
        <w:pStyle w:val="13"/>
        <w:rPr>
          <w:sz w:val="20"/>
        </w:rPr>
      </w:pPr>
    </w:p>
    <w:p w14:paraId="0000007B">
      <w:pPr>
        <w:spacing w:before="195" w:line="360" w:lineRule="auto"/>
        <w:ind w:left="1556" w:right="0" w:hanging="1222"/>
        <w:jc w:val="center"/>
        <w:rPr>
          <w:sz w:val="90"/>
        </w:rPr>
        <w:sectPr>
          <w:pgSz w:w="12240" w:h="15840"/>
          <w:pgMar w:top="1500" w:right="1340" w:bottom="1060" w:left="1660" w:header="0" w:footer="784" w:gutter="0"/>
          <w:cols w:space="720" w:num="1"/>
        </w:sectPr>
      </w:pPr>
      <w:r>
        <w:rPr>
          <w:w w:val="105"/>
          <w:sz w:val="90"/>
        </w:rPr>
        <w:t>LATAR BELAKANG PERNIAGAAN</w:t>
      </w:r>
      <w:r>
        <w:rPr>
          <w:sz w:val="90"/>
        </w:rPr>
        <w:t>
</w:t>
      </w:r>
    </w:p>
    <w:p w14:paraId="0000007C">
      <w:pPr>
        <w:pStyle w:val="3"/>
        <w:numPr>
          <w:ilvl w:val="0"/>
          <w:numId w:val="4"/>
        </w:numPr>
        <w:tabs>
          <w:tab w:val="left" w:pos="482"/>
        </w:tabs>
        <w:spacing w:before="70" w:after="0" w:line="240" w:lineRule="auto"/>
        <w:ind w:left="481" w:right="0" w:hanging="270"/>
        <w:jc w:val="left"/>
      </w:pPr>
      <w:r>
        <w:rPr>
          <w:w w:val="110"/>
        </w:rPr>
        <w:t>PROFIL PROJEK/LATAR BELAKANG</w:t>
      </w:r>
      <w:r>
        <w:rPr>
          <w:spacing w:val="-26"/>
          <w:w w:val="110"/>
        </w:rPr>
        <w:t xml:space="preserve"> </w:t>
      </w:r>
      <w:r>
        <w:rPr>
          <w:w w:val="110"/>
        </w:rPr>
        <w:t>PERNIAGAAN</w:t>
      </w:r>
    </w:p>
    <w:p w14:paraId="0000007D">
      <w:pPr>
        <w:pStyle w:val="13"/>
        <w:rPr>
          <w:sz w:val="28"/>
        </w:rPr>
      </w:pPr>
    </w:p>
    <w:p w14:paraId="0000007E">
      <w:pPr>
        <w:pStyle w:val="55"/>
        <w:numPr>
          <w:ilvl w:val="1"/>
          <w:numId w:val="4"/>
        </w:numPr>
        <w:tabs>
          <w:tab w:val="left" w:pos="554"/>
        </w:tabs>
        <w:spacing w:before="227" w:after="0" w:line="240" w:lineRule="auto"/>
        <w:ind w:left="553" w:right="0" w:hanging="342"/>
        <w:jc w:val="left"/>
        <w:rPr>
          <w:sz w:val="22"/>
        </w:rPr>
      </w:pPr>
      <w:r>
        <w:rPr>
          <w:w w:val="105"/>
          <w:sz w:val="22"/>
        </w:rPr>
        <w:t>PENGENALAN</w:t>
      </w:r>
    </w:p>
    <w:p w14:paraId="0000007F">
      <w:pPr>
        <w:pStyle w:val="13"/>
        <w:spacing w:before="129" w:line="369" w:lineRule="auto"/>
        <w:ind w:left="212" w:right="207"/>
        <w:jc w:val="both"/>
      </w:pPr>
      <w:r>
        <w:t>Hasni Tailor di tubuhkan pada 17 May 2021. Syarikat ini menyediakan perkhidmatan jahitan  pakaian dan menyediakan pakaian siap kepada orang perseorangan, sekolah, pelajar universiti, kakitangan kerajaan dan penduduk</w:t>
      </w:r>
      <w:r>
        <w:rPr>
          <w:spacing w:val="3"/>
        </w:rPr>
        <w:t xml:space="preserve"> </w:t>
      </w:r>
      <w:r>
        <w:t>sekitar.</w:t>
      </w:r>
    </w:p>
    <w:p w14:paraId="00000080">
      <w:pPr>
        <w:pStyle w:val="13"/>
        <w:rPr>
          <w:sz w:val="34"/>
        </w:rPr>
      </w:pPr>
    </w:p>
    <w:p w14:paraId="00000081">
      <w:pPr>
        <w:pStyle w:val="13"/>
        <w:spacing w:line="372" w:lineRule="auto"/>
        <w:ind w:left="212" w:right="208"/>
        <w:jc w:val="both"/>
      </w:pPr>
      <w:r>
        <w:t>Matlamat penubuhan syarikat Hasni Tailor adalah selari dengan dasar kerajaan  yang  menggalakan pertumbuhan pesat di dalam sector perkhidmatan</w:t>
      </w:r>
      <w:r>
        <w:rPr>
          <w:spacing w:val="25"/>
        </w:rPr>
        <w:t xml:space="preserve"> </w:t>
      </w:r>
      <w:r>
        <w:t>am.</w:t>
      </w:r>
    </w:p>
    <w:p w14:paraId="00000082">
      <w:pPr>
        <w:pStyle w:val="13"/>
        <w:spacing w:before="3"/>
        <w:rPr>
          <w:sz w:val="34"/>
        </w:rPr>
      </w:pPr>
    </w:p>
    <w:p w14:paraId="00000083">
      <w:pPr>
        <w:pStyle w:val="55"/>
        <w:numPr>
          <w:ilvl w:val="1"/>
          <w:numId w:val="4"/>
        </w:numPr>
        <w:tabs>
          <w:tab w:val="left" w:pos="554"/>
        </w:tabs>
        <w:spacing w:before="0" w:after="0" w:line="240" w:lineRule="auto"/>
        <w:ind w:left="553" w:right="0" w:hanging="342"/>
        <w:jc w:val="left"/>
        <w:rPr>
          <w:sz w:val="22"/>
        </w:rPr>
      </w:pPr>
      <w:r>
        <w:rPr>
          <w:w w:val="110"/>
          <w:sz w:val="22"/>
        </w:rPr>
        <w:t>LATAR BELAKANG</w:t>
      </w:r>
      <w:r>
        <w:rPr>
          <w:spacing w:val="-11"/>
          <w:w w:val="110"/>
          <w:sz w:val="22"/>
        </w:rPr>
        <w:t xml:space="preserve"> </w:t>
      </w:r>
      <w:r>
        <w:rPr>
          <w:w w:val="110"/>
          <w:sz w:val="22"/>
        </w:rPr>
        <w:t>SYARIKAT</w:t>
      </w:r>
    </w:p>
    <w:p w14:paraId="00000084">
      <w:pPr>
        <w:pStyle w:val="13"/>
        <w:rPr>
          <w:sz w:val="24"/>
        </w:rPr>
      </w:pPr>
    </w:p>
    <w:p w14:paraId="00000085">
      <w:pPr>
        <w:pStyle w:val="13"/>
        <w:rPr>
          <w:sz w:val="21"/>
        </w:rPr>
      </w:pPr>
    </w:p>
    <w:p w14:paraId="00000086">
      <w:pPr>
        <w:pStyle w:val="13"/>
        <w:tabs>
          <w:tab w:val="left" w:pos="3603"/>
        </w:tabs>
        <w:spacing w:line="372" w:lineRule="auto"/>
        <w:ind w:left="553" w:right="4244" w:hanging="341"/>
      </w:pPr>
      <w:r>
        <w:t>3.1 BUTIR-BUTIR PERNIAGAAN / SYARIKAT Nama</w:t>
      </w:r>
      <w:r>
        <w:rPr>
          <w:spacing w:val="11"/>
        </w:rPr>
        <w:t xml:space="preserve"> </w:t>
      </w:r>
      <w:r>
        <w:t>Syarikat</w:t>
      </w:r>
      <w:r>
        <w:tab/>
      </w:r>
      <w:r>
        <w:t>: Hasni Tailor</w:t>
      </w:r>
    </w:p>
    <w:p w14:paraId="00000087">
      <w:pPr>
        <w:pStyle w:val="13"/>
        <w:tabs>
          <w:tab w:val="left" w:pos="3603"/>
        </w:tabs>
        <w:spacing w:line="249" w:lineRule="exact"/>
        <w:ind w:left="553"/>
        <w:jc w:val="left"/>
      </w:pPr>
      <w:r>
        <w:t>Alamat</w:t>
      </w:r>
      <w:r>
        <w:rPr>
          <w:spacing w:val="14"/>
        </w:rPr>
        <w:t xml:space="preserve"> </w:t>
      </w:r>
      <w:r>
        <w:t>Perniagaan</w:t>
      </w:r>
      <w:r>
        <w:tab/>
      </w:r>
      <w:r>
        <w:t>: Tngkat 2-10 Kompleks Dato Kailan,13200 Kepala   Batas</w:t>
      </w:r>
    </w:p>
    <w:p w14:paraId="00000088">
      <w:pPr>
        <w:pStyle w:val="13"/>
        <w:tabs>
          <w:tab w:val="left" w:pos="3603"/>
        </w:tabs>
        <w:spacing w:line="249" w:lineRule="exact"/>
        <w:ind w:left="553"/>
        <w:jc w:val="left"/>
      </w:pPr>
      <w:r>
        <w:t>No</w:t>
      </w:r>
      <w:r>
        <w:rPr>
          <w:spacing w:val="7"/>
        </w:rPr>
        <w:t xml:space="preserve"> </w:t>
      </w:r>
      <w:r>
        <w:t>Talipon</w:t>
      </w:r>
      <w:r>
        <w:tab/>
      </w:r>
      <w:r>
        <w:t>:0108996682</w:t>
      </w:r>
    </w:p>
    <w:p w14:paraId="00000089">
      <w:pPr>
        <w:pStyle w:val="13"/>
        <w:tabs>
          <w:tab w:val="right" w:pos="4908"/>
        </w:tabs>
        <w:spacing w:before="135" w:line="480" w:lineRule="auto"/>
        <w:ind w:left="553"/>
      </w:pPr>
      <w:r>
        <w:t xml:space="preserve">E-mail                                           :hasnihusin3@gmail.com </w:t>
      </w:r>
    </w:p>
    <w:p w14:paraId="0000008A">
      <w:pPr>
        <w:pStyle w:val="13"/>
        <w:tabs>
          <w:tab w:val="right" w:pos="4908"/>
        </w:tabs>
        <w:spacing w:before="135" w:line="480" w:lineRule="auto"/>
        <w:ind w:left="553"/>
      </w:pPr>
      <w:r>
        <w:t>Alamat</w:t>
      </w:r>
      <w:r>
        <w:rPr>
          <w:spacing w:val="11"/>
        </w:rPr>
        <w:t xml:space="preserve"> </w:t>
      </w:r>
      <w:r>
        <w:t>Pejabat</w:t>
      </w:r>
      <w:r>
        <w:tab/>
      </w:r>
      <w:r>
        <w:t>: Seperti</w:t>
      </w:r>
      <w:r>
        <w:rPr>
          <w:spacing w:val="4"/>
        </w:rPr>
        <w:t xml:space="preserve"> </w:t>
      </w:r>
      <w:r>
        <w:t>Diatas</w:t>
      </w:r>
    </w:p>
    <w:p w14:paraId="0000008B">
      <w:pPr>
        <w:pStyle w:val="13"/>
        <w:spacing w:before="9"/>
        <w:rPr>
          <w:sz w:val="21"/>
        </w:rPr>
      </w:pPr>
    </w:p>
    <w:p w14:paraId="0000008C">
      <w:pPr>
        <w:pStyle w:val="13"/>
        <w:ind w:left="553"/>
      </w:pPr>
      <w:r>
        <w:t>3.1</w:t>
      </w:r>
    </w:p>
    <w:p w14:paraId="0000008D">
      <w:pPr>
        <w:pStyle w:val="13"/>
        <w:tabs>
          <w:tab w:val="left" w:pos="3589"/>
        </w:tabs>
        <w:spacing w:before="136"/>
        <w:ind w:left="553"/>
      </w:pPr>
      <w:r>
        <w:t>Jenis</w:t>
      </w:r>
      <w:r>
        <w:rPr>
          <w:spacing w:val="13"/>
        </w:rPr>
        <w:t xml:space="preserve"> </w:t>
      </w:r>
      <w:r>
        <w:t>Perniagaan</w:t>
      </w:r>
      <w:r>
        <w:tab/>
      </w:r>
      <w:r>
        <w:t>:</w:t>
      </w:r>
    </w:p>
    <w:p w14:paraId="0000008E">
      <w:pPr>
        <w:pStyle w:val="13"/>
        <w:spacing w:before="2"/>
        <w:rPr>
          <w:sz w:val="26"/>
        </w:rPr>
      </w:pPr>
    </w:p>
    <w:p w14:paraId="0000008F">
      <w:pPr>
        <w:pStyle w:val="13"/>
        <w:tabs>
          <w:tab w:val="left" w:pos="3388"/>
        </w:tabs>
        <w:spacing w:before="96"/>
        <w:ind w:right="290"/>
        <w:jc w:val="center"/>
        <w:rPr>
          <w:sz w:val="17"/>
        </w:rPr>
      </w:pPr>
      <w:r>
        <mc:AlternateContent>
          <mc:Choice Requires="wpg">
            <w:drawing>
              <wp:anchor distT="0" distB="0" distL="114300" distR="114300" simplePos="0" relativeHeight="251664384" behindDoc="0" locked="0" layoutInCell="1" allowOverlap="1">
                <wp:simplePos x="0" y="0"/>
                <wp:positionH relativeFrom="page">
                  <wp:posOffset>1958340</wp:posOffset>
                </wp:positionH>
                <wp:positionV relativeFrom="page">
                  <wp:posOffset>-9525</wp:posOffset>
                </wp:positionV>
                <wp:extent cx="440690" cy="266700"/>
                <wp:effectExtent l="0" t="0" r="3810" b="3810"/>
                <wp:wrapNone/>
                <wp:docPr id="31" name="Group 31"/>
                <wp:cNvGraphicFramePr/>
                <a:graphic xmlns:a="http://schemas.openxmlformats.org/drawingml/2006/main">
                  <a:graphicData uri="http://schemas.microsoft.com/office/word/2010/wordprocessingGroup">
                    <wpg:wgp>
                      <wpg:cNvGrpSpPr/>
                      <wpg:grpSpPr>
                        <a:xfrm>
                          <a:off x="0" y="0"/>
                          <a:ext cx="440690" cy="266700"/>
                          <a:chOff x="3085" y="-15"/>
                          <a:chExt cx="694" cy="420"/>
                        </a:xfrm>
                        <a:solidFill>
                          <a:srgbClr val="FFFFFF"/>
                        </a:solidFill>
                        <a:effectLst/>
                      </wpg:grpSpPr>
                      <wps:wsp>
                        <wps:cNvPr id="6" name="Rectangle 6"/>
                        <wps:cNvSpPr/>
                        <wps:spPr>
                          <a:xfrm>
                            <a:off x="3091" y="-9"/>
                            <a:ext cx="680" cy="408"/>
                          </a:xfrm>
                          <a:prstGeom prst="rect">
                            <a:avLst/>
                          </a:prstGeom>
                          <a:solidFill>
                            <a:srgbClr val="000000"/>
                          </a:solidFill>
                          <a:ln w="0">
                            <a:noFill/>
                          </a:ln>
                          <a:effectLst/>
                        </wps:spPr>
                        <wps:bodyPr/>
                      </wps:wsp>
                      <wps:wsp>
                        <wps:cNvPr id="8" name="Rectangle 8"/>
                        <wps:cNvSpPr/>
                        <wps:spPr>
                          <a:xfrm>
                            <a:off x="3091" y="-9"/>
                            <a:ext cx="680" cy="406"/>
                          </a:xfrm>
                          <a:prstGeom prst="rect">
                            <a:avLst/>
                          </a:prstGeom>
                          <a:noFill/>
                          <a:ln w="12700" cap="flat" cmpd="sng" algn="ctr">
                            <a:solidFill>
                              <a:srgbClr val="000000"/>
                            </a:solidFill>
                            <a:prstDash val="solid"/>
                            <a:round/>
                            <a:headEnd type="none" w="med" len="med"/>
                            <a:tailEnd type="none" w="med" len="med"/>
                          </a:ln>
                          <a:effectLst/>
                        </wps:spPr>
                        <wps:bodyPr/>
                      </wps:wsp>
                    </wpg:wgp>
                  </a:graphicData>
                </a:graphic>
              </wp:anchor>
            </w:drawing>
          </mc:Choice>
          <mc:Fallback>
            <w:pict>
              <v:group id="_x0000_s1026" o:spid="_x0000_s1026" o:spt="203" style="position:absolute;left:0pt;margin-left:154.2pt;margin-top:-0.75pt;height:21pt;width:34.7pt;mso-position-horizontal-relative:page;mso-position-vertical-relative:page;z-index:251664384;mso-width-relative:page;mso-height-relative:page;" coordorigin="3085,-15" coordsize="694,420" o:gfxdata="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GIxshdoAAAAJAQAADwAAAAAAAAABACAAAAAiAAAAZHJzL2Rvd25yZXYueG1sUEsBAhQA&#10;FAAAAAgAh07iQFuy1R+bAgAA+wYAAA4AAAAAAAAAAQAgAAAAKQEAAGRycy9lMm9Eb2MueG1sUEsF&#10;BgAAAAAGAAYAWQEAADYGAAAAAA==&#10;">
                <o:lock v:ext="edit" aspectratio="f"/>
                <v:rect id="_x0000_s1026" o:spid="_x0000_s1026" o:spt="1" style="position:absolute;left:3091;top:-9;height:408;width:680;" fillcolor="#000000" filled="t" stroked="f" coordsize="21600,21600" o:gfxdata="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VMokugAAANoA&#10;AAAPAAAAAAAAAAEAIAAAACIAAABkcnMvZG93bnJldi54bWxQSwECFAAUAAAACACHTuJAMy8FnjsA&#10;AAA5AAAAEAAAAAAAAAABACAAAAAJAQAAZHJzL3NoYXBleG1sLnhtbFBLBQYAAAAABgAGAFsBAACz&#10;AwAAAAA=&#10;">
                  <v:fill on="t" focussize="0,0"/>
                  <v:stroke on="f" weight="0pt"/>
                  <v:imagedata o:title=""/>
                  <o:lock v:ext="edit" aspectratio="f"/>
                </v:rect>
                <v:rect id="_x0000_s1026" o:spid="_x0000_s1026" o:spt="1" style="position:absolute;left:3091;top:-9;height:406;width:680;" filled="f" stroked="t" coordsize="21600,21600" o:gfxdata="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VEhV7sAAADa&#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rect>
              </v:group>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4116070</wp:posOffset>
                </wp:positionH>
                <wp:positionV relativeFrom="page">
                  <wp:posOffset>-5080</wp:posOffset>
                </wp:positionV>
                <wp:extent cx="429895" cy="257810"/>
                <wp:effectExtent l="0" t="0" r="12700" b="12700"/>
                <wp:wrapNone/>
                <wp:docPr id="32" name="Shape 32"/>
                <wp:cNvGraphicFramePr/>
                <a:graphic xmlns:a="http://schemas.openxmlformats.org/drawingml/2006/main">
                  <a:graphicData uri="http://schemas.microsoft.com/office/word/2010/wordprocessingShape">
                    <wps:wsp>
                      <wps:cNvSpPr/>
                      <wps:spPr>
                        <a:xfrm>
                          <a:off x="0" y="0"/>
                          <a:ext cx="429732" cy="257531"/>
                        </a:xfrm>
                        <a:prstGeom prst="rect">
                          <a:avLst/>
                        </a:prstGeom>
                        <a:noFill/>
                        <a:ln w="12700" cap="flat" cmpd="sng" algn="ctr">
                          <a:solidFill>
                            <a:srgbClr val="000000"/>
                          </a:solidFill>
                          <a:prstDash val="solid"/>
                          <a:round/>
                          <a:headEnd type="none" w="med" len="med"/>
                          <a:tailEnd type="none" w="med" len="med"/>
                        </a:ln>
                        <a:effectLst/>
                      </wps:spPr>
                      <wps:bodyPr/>
                    </wps:wsp>
                  </a:graphicData>
                </a:graphic>
              </wp:anchor>
            </w:drawing>
          </mc:Choice>
          <mc:Fallback>
            <w:pict>
              <v:rect id="Shape 32" o:spid="_x0000_s1026" o:spt="1" style="position:absolute;left:0pt;margin-left:324.1pt;margin-top:-0.4pt;height:20.3pt;width:33.85pt;mso-position-horizontal-relative:page;mso-position-vertical-relative:page;z-index:-251655168;mso-width-relative:page;mso-height-relative:page;" filled="f" stroked="t" coordsize="21600,21600" o:gfxdata="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W&#10;1OFj2AAAAAgBAAAPAAAAAAAAAAEAIAAAACIAAABkcnMvZG93bnJldi54bWxQSwECFAAUAAAACACH&#10;TuJAfe140usBAAADBAAADgAAAAAAAAABACAAAAAnAQAAZHJzL2Uyb0RvYy54bWxQSwUGAAAAAAYA&#10;BgBZAQAAhAUAAAAA&#10;">
                <v:fill on="f" focussize="0,0"/>
                <v:stroke weight="1pt" color="#000000" joinstyle="round"/>
                <v:imagedata o:title=""/>
                <o:lock v:ext="edit" aspectratio="f"/>
              </v:rect>
            </w:pict>
          </mc:Fallback>
        </mc:AlternateContent>
      </w:r>
      <w:r>
        <w:t>Milikan</w:t>
      </w:r>
      <w:r>
        <w:rPr>
          <w:spacing w:val="10"/>
        </w:rPr>
        <w:t xml:space="preserve"> </w:t>
      </w:r>
      <w:r>
        <w:t>Tunggal</w:t>
      </w:r>
      <w:r>
        <w:tab/>
      </w:r>
    </w:p>
    <w:p w14:paraId="00000090">
      <w:pPr>
        <w:pStyle w:val="13"/>
        <w:rPr>
          <w:sz w:val="20"/>
        </w:rPr>
      </w:pPr>
    </w:p>
    <w:p w14:paraId="00000091">
      <w:pPr>
        <w:pStyle w:val="13"/>
        <w:spacing w:before="6"/>
        <w:rPr>
          <w:sz w:val="17"/>
        </w:rPr>
      </w:pPr>
    </w:p>
    <w:p w14:paraId="00000092">
      <w:pPr>
        <w:pStyle w:val="13"/>
        <w:spacing w:before="96"/>
        <w:ind w:left="553"/>
        <w:rPr>
          <w:sz w:val="21"/>
        </w:rPr>
      </w:pPr>
      <w:r>
        <w:t>Tarikh Daftar Perniagaan : 17 Mayy 2021</w:t>
      </w:r>
    </w:p>
    <w:p w14:paraId="00000093">
      <w:pPr>
        <w:pStyle w:val="13"/>
        <w:spacing w:before="96"/>
        <w:ind w:left="553"/>
        <w:rPr>
          <w:sz w:val="21"/>
        </w:rPr>
      </w:pPr>
    </w:p>
    <w:p w14:paraId="00000094">
      <w:pPr>
        <w:pStyle w:val="55"/>
        <w:numPr>
          <w:ilvl w:val="1"/>
          <w:numId w:val="5"/>
        </w:numPr>
        <w:tabs>
          <w:tab w:val="left" w:pos="554"/>
        </w:tabs>
        <w:spacing w:before="73" w:after="0" w:line="240" w:lineRule="auto"/>
        <w:ind w:left="553" w:right="0" w:hanging="342"/>
        <w:jc w:val="left"/>
        <w:rPr>
          <w:sz w:val="22"/>
        </w:rPr>
      </w:pPr>
      <w:r>
        <w:rPr>
          <w:w w:val="110"/>
          <w:sz w:val="22"/>
        </w:rPr>
        <w:t>VISI</w:t>
      </w:r>
      <w:r>
        <w:rPr>
          <w:spacing w:val="-5"/>
          <w:w w:val="110"/>
          <w:sz w:val="22"/>
        </w:rPr>
        <w:t xml:space="preserve"> </w:t>
      </w:r>
      <w:r>
        <w:rPr>
          <w:w w:val="110"/>
          <w:sz w:val="22"/>
        </w:rPr>
        <w:t>SYARIKAT</w:t>
      </w:r>
    </w:p>
    <w:p w14:paraId="00000095">
      <w:pPr>
        <w:pStyle w:val="13"/>
        <w:rPr>
          <w:sz w:val="24"/>
        </w:rPr>
      </w:pPr>
    </w:p>
    <w:p w14:paraId="00000096">
      <w:pPr>
        <w:pStyle w:val="13"/>
        <w:spacing w:before="3"/>
        <w:rPr>
          <w:sz w:val="21"/>
        </w:rPr>
      </w:pPr>
    </w:p>
    <w:p w14:paraId="00000097">
      <w:pPr>
        <w:pStyle w:val="13"/>
        <w:ind w:left="212"/>
      </w:pPr>
      <w:r>
        <w:t>Hasni Tailor mempunyai visi tersendiri bagi meluaskan perniagaan antaranya :</w:t>
      </w:r>
    </w:p>
    <w:p w14:paraId="00000098">
      <w:pPr>
        <w:pStyle w:val="13"/>
        <w:rPr>
          <w:sz w:val="24"/>
        </w:rPr>
      </w:pPr>
    </w:p>
    <w:p w14:paraId="00000099">
      <w:pPr>
        <w:pStyle w:val="13"/>
        <w:spacing w:before="9"/>
        <w:rPr>
          <w:sz w:val="21"/>
        </w:rPr>
      </w:pPr>
    </w:p>
    <w:p w14:paraId="0000009A">
      <w:pPr>
        <w:pStyle w:val="55"/>
        <w:numPr>
          <w:ilvl w:val="2"/>
          <w:numId w:val="5"/>
        </w:numPr>
        <w:tabs>
          <w:tab w:val="left" w:pos="892"/>
        </w:tabs>
        <w:spacing w:before="0" w:after="0" w:line="369" w:lineRule="auto"/>
        <w:ind w:left="891" w:right="207" w:hanging="339"/>
        <w:jc w:val="both"/>
        <w:rPr>
          <w:sz w:val="22"/>
        </w:rPr>
      </w:pPr>
      <w:r>
        <w:rPr>
          <w:sz w:val="22"/>
        </w:rPr>
        <w:t>mengembangkan perniagaan ke peringkat yang lebih tinggi seperti menubunhkan kilang pembuatan, menghasilkan produk berjenama syarikat dan meluaskan empayar syarikat kepada penubuhan anak- anak</w:t>
      </w:r>
      <w:r>
        <w:rPr>
          <w:spacing w:val="8"/>
          <w:sz w:val="22"/>
        </w:rPr>
        <w:t xml:space="preserve"> </w:t>
      </w:r>
      <w:r>
        <w:rPr>
          <w:sz w:val="22"/>
        </w:rPr>
        <w:t>syarikat</w:t>
      </w:r>
    </w:p>
    <w:p w14:paraId="0000009B">
      <w:pPr>
        <w:pStyle w:val="13"/>
        <w:rPr>
          <w:sz w:val="34"/>
        </w:rPr>
      </w:pPr>
    </w:p>
    <w:p w14:paraId="0000009C">
      <w:pPr>
        <w:pStyle w:val="55"/>
        <w:numPr>
          <w:ilvl w:val="2"/>
          <w:numId w:val="5"/>
        </w:numPr>
        <w:tabs>
          <w:tab w:val="left" w:pos="892"/>
        </w:tabs>
        <w:spacing w:before="0" w:after="0" w:line="240" w:lineRule="auto"/>
        <w:ind w:left="891" w:right="0" w:hanging="339"/>
        <w:jc w:val="left"/>
        <w:rPr>
          <w:sz w:val="22"/>
        </w:rPr>
      </w:pPr>
      <w:r>
        <w:rPr>
          <w:sz w:val="22"/>
        </w:rPr>
        <w:t>menyertai mega projek yang ditawarkan oleh kerajaan atau</w:t>
      </w:r>
      <w:r>
        <w:rPr>
          <w:spacing w:val="31"/>
          <w:sz w:val="22"/>
        </w:rPr>
        <w:t xml:space="preserve"> </w:t>
      </w:r>
      <w:r>
        <w:rPr>
          <w:sz w:val="22"/>
        </w:rPr>
        <w:t>swasta</w:t>
      </w:r>
    </w:p>
    <w:p w14:paraId="0000009D">
      <w:pPr>
        <w:pStyle w:val="13"/>
        <w:rPr>
          <w:sz w:val="24"/>
        </w:rPr>
      </w:pPr>
    </w:p>
    <w:p w14:paraId="0000009E">
      <w:pPr>
        <w:pStyle w:val="13"/>
        <w:spacing w:before="10"/>
        <w:rPr>
          <w:sz w:val="21"/>
        </w:rPr>
      </w:pPr>
    </w:p>
    <w:p w14:paraId="0000009F">
      <w:pPr>
        <w:pStyle w:val="55"/>
        <w:numPr>
          <w:ilvl w:val="2"/>
          <w:numId w:val="5"/>
        </w:numPr>
        <w:tabs>
          <w:tab w:val="left" w:pos="892"/>
        </w:tabs>
        <w:spacing w:before="0" w:after="0" w:line="240" w:lineRule="auto"/>
        <w:ind w:left="891" w:right="0" w:hanging="339"/>
        <w:jc w:val="left"/>
        <w:rPr>
          <w:sz w:val="22"/>
        </w:rPr>
        <w:sectPr>
          <w:pgSz w:w="12240" w:h="15840"/>
          <w:pgMar w:top="1000" w:right="1340" w:bottom="1060" w:left="1660" w:header="0" w:footer="784" w:gutter="0"/>
          <w:cols w:space="720" w:num="1"/>
        </w:sectPr>
      </w:pPr>
      <w:r>
        <w:rPr>
          <w:sz w:val="22"/>
        </w:rPr>
        <w:t>menembusi pasaran</w:t>
      </w:r>
      <w:r>
        <w:rPr>
          <w:spacing w:val="3"/>
          <w:sz w:val="22"/>
        </w:rPr>
        <w:t xml:space="preserve"> </w:t>
      </w:r>
      <w:r>
        <w:rPr>
          <w:sz w:val="22"/>
        </w:rPr>
        <w:t>antarabangsa
</w:t>
      </w:r>
    </w:p>
    <w:p w14:paraId="000000A0">
      <w:pPr>
        <w:pStyle w:val="13"/>
        <w:ind w:left="212"/>
        <w:rPr>
          <w:sz w:val="20"/>
        </w:rPr>
        <w:sectPr>
          <w:pgSz w:w="12240" w:h="15840"/>
          <w:pgMar w:top="1060" w:right="1340" w:bottom="980" w:left="1660" w:header="0" w:footer="784" w:gutter="0"/>
          <w:cols w:space="720" w:num="1"/>
        </w:sectPr>
      </w:pPr>
      <w:r>
        <w:rPr>
          <w:sz w:val="20"/>
        </w:rPr>
        <w:t>
</w:t>
      </w:r>
    </w:p>
    <w:p w14:paraId="000000A1">
      <w:pPr>
        <w:pStyle w:val="13"/>
        <w:rPr>
          <w:sz w:val="20"/>
        </w:rPr>
      </w:pPr>
    </w:p>
    <w:p w14:paraId="000000A2">
      <w:pPr>
        <w:pStyle w:val="13"/>
        <w:rPr>
          <w:sz w:val="29"/>
        </w:rPr>
      </w:pPr>
    </w:p>
    <w:p w14:paraId="000000A3">
      <w:pPr>
        <w:spacing w:before="48" w:line="240" w:lineRule="auto"/>
        <w:ind w:left="680" w:right="0" w:hanging="114"/>
        <w:jc w:val="center"/>
        <w:rPr>
          <w:sz w:val="96"/>
          <w:szCs w:val="96"/>
        </w:rPr>
        <w:sectPr>
          <w:pgSz w:w="12240" w:h="15840"/>
          <w:pgMar w:top="1500" w:right="1340" w:bottom="980" w:left="1660" w:header="0" w:footer="784" w:gutter="0"/>
          <w:cols w:space="720" w:num="1"/>
        </w:sectPr>
      </w:pPr>
      <w:r>
        <w:rPr>
          <w:i/>
          <w:w w:val="105"/>
          <w:sz w:val="96"/>
          <w:szCs w:val="96"/>
        </w:rPr>
        <w:t>RANCANGAN ORGANISASI</w:t>
      </w:r>
      <w:r>
        <w:rPr>
          <w:i/>
          <w:sz w:val="96"/>
          <w:szCs w:val="96"/>
        </w:rPr>
        <w:t>
</w:t>
      </w:r>
    </w:p>
    <w:p w14:paraId="000000A4">
      <w:pPr>
        <w:pStyle w:val="13"/>
        <w:spacing w:before="71"/>
        <w:ind w:left="553"/>
      </w:pPr>
      <w:r>
        <w:rPr>
          <w:w w:val="105"/>
        </w:rPr>
        <w:t xml:space="preserve">1- </w:t>
      </w:r>
      <w:r>
        <w:rPr>
          <w:w w:val="105"/>
          <w:u w:val="thick"/>
        </w:rPr>
        <w:t>PENGENALAN ORGANISASI</w:t>
      </w:r>
    </w:p>
    <w:p w14:paraId="000000A5">
      <w:pPr>
        <w:pStyle w:val="13"/>
        <w:rPr>
          <w:sz w:val="20"/>
        </w:rPr>
      </w:pPr>
    </w:p>
    <w:p w14:paraId="000000A6">
      <w:pPr>
        <w:pStyle w:val="13"/>
        <w:spacing w:before="1"/>
        <w:rPr>
          <w:sz w:val="17"/>
        </w:rPr>
      </w:pPr>
    </w:p>
    <w:p w14:paraId="000000A7">
      <w:pPr>
        <w:pStyle w:val="13"/>
        <w:spacing w:before="96" w:line="369" w:lineRule="auto"/>
        <w:ind w:left="553" w:right="254"/>
        <w:sectPr>
          <w:pgSz w:w="12240" w:h="15840"/>
          <w:pgMar w:top="1000" w:right="1340" w:bottom="1060" w:left="1660" w:header="0" w:footer="784" w:gutter="0"/>
          <w:cols w:space="720" w:num="1"/>
        </w:sectPr>
      </w:pPr>
      <w:r>
        <w:t>Hasni Tailor beroperasi di Tngkat 2-10 Kompleks Dato Kailan,13200 Kepala   Batas.Menggunakan kompleks bagunan diKepala Batas dengan kadar sewa RM200.00 sebulan. Premis kami di lengkapi dengan kemudahan infratruktur yang lengkap Seperti tenaga elektrik, air  dan jalan raya yang lengkap dan memckupi
</w:t>
      </w:r>
    </w:p>
    <w:p w14:paraId="000000A8">
      <w:pPr>
        <w:pStyle w:val="13"/>
        <w:rPr>
          <w:sz w:val="20"/>
        </w:rPr>
      </w:pPr>
    </w:p>
    <w:p w14:paraId="000000A9">
      <w:pPr>
        <w:pStyle w:val="13"/>
        <w:spacing w:before="4"/>
        <w:sectPr>
          <w:pgSz w:w="12240" w:h="15840"/>
          <w:pgMar w:top="1260" w:right="1340" w:bottom="1060" w:left="1660" w:header="0" w:footer="784" w:gutter="0"/>
          <w:cols w:space="720" w:num="1"/>
        </w:sectPr>
      </w:pPr>
      <w:r>
        <w:t>
</w:t>
      </w:r>
    </w:p>
    <w:p w14:paraId="000000AA">
      <w:pPr>
        <w:pStyle w:val="3"/>
        <w:spacing w:before="69"/>
      </w:pPr>
      <w:r>
        <w:rPr>
          <w:w w:val="105"/>
        </w:rPr>
        <w:t>2. CARTA ORGANISASI</w:t>
      </w:r>
    </w:p>
    <w:p w14:paraId="000000AB">
      <w:pPr>
        <w:pStyle w:val="13"/>
        <w:spacing w:before="3"/>
        <w:rPr>
          <w:sz w:val="26"/>
        </w:rPr>
      </w:pPr>
    </w:p>
    <w:p w14:paraId="000000AC">
      <w:pPr>
        <w:pStyle w:val="13"/>
        <w:ind w:left="212"/>
      </w:pPr>
      <w:r>
        <w:t>Dibawah disertakan carta organisasi Ckin Trading yang sedia ada</w:t>
      </w:r>
    </w:p>
    <w:p w14:paraId="000000AD">
      <w:pPr>
        <w:pStyle w:val="13"/>
        <w:rPr>
          <w:sz w:val="20"/>
        </w:rPr>
      </w:pPr>
    </w:p>
    <w:p w14:paraId="000000AE">
      <w:pPr>
        <w:pStyle w:val="13"/>
        <w:rPr>
          <w:sz w:val="20"/>
        </w:rPr>
      </w:pPr>
    </w:p>
    <w:p w14:paraId="000000AF">
      <w:pPr>
        <w:pStyle w:val="13"/>
        <w:rPr>
          <w:sz w:val="20"/>
        </w:rPr>
      </w:pPr>
    </w:p>
    <w:p w14:paraId="000000B0">
      <w:pPr>
        <w:pStyle w:val="13"/>
        <w:rPr>
          <w:sz w:val="20"/>
        </w:rPr>
      </w:pPr>
    </w:p>
    <w:p w14:paraId="000000B1">
      <w:pPr>
        <w:pStyle w:val="13"/>
        <w:rPr>
          <w:sz w:val="20"/>
        </w:rPr>
      </w:pPr>
    </w:p>
    <w:p w14:paraId="000000B2">
      <w:pPr>
        <w:pStyle w:val="13"/>
        <w:rPr>
          <w:sz w:val="20"/>
        </w:rPr>
      </w:pPr>
    </w:p>
    <w:p w14:paraId="000000B3">
      <w:pPr>
        <w:pStyle w:val="13"/>
        <w:rPr>
          <w:sz w:val="20"/>
        </w:rPr>
      </w:pPr>
    </w:p>
    <w:p w14:paraId="000000B4">
      <w:pPr>
        <w:pStyle w:val="13"/>
        <w:spacing w:before="1"/>
        <w:rPr>
          <w:sz w:val="17"/>
        </w:rPr>
        <w:sectPr>
          <w:pgSz w:w="12240" w:h="15840"/>
          <w:pgMar w:top="1260" w:right="1340" w:bottom="1060" w:left="1660" w:header="0" w:footer="784" w:gutter="0"/>
          <w:cols w:space="720" w:num="1"/>
        </w:sectPr>
      </w:pPr>
      <w:r>
        <mc:AlternateContent>
          <mc:Choice Requires="wpg">
            <w:drawing>
              <wp:anchor distT="0" distB="0" distL="0" distR="0" simplePos="0" relativeHeight="251665408" behindDoc="1" locked="0" layoutInCell="1" allowOverlap="1">
                <wp:simplePos x="0" y="0"/>
                <wp:positionH relativeFrom="page">
                  <wp:posOffset>1193165</wp:posOffset>
                </wp:positionH>
                <wp:positionV relativeFrom="page">
                  <wp:posOffset>149860</wp:posOffset>
                </wp:positionV>
                <wp:extent cx="5605145" cy="2194560"/>
                <wp:effectExtent l="0" t="0" r="1200785" b="944890"/>
                <wp:wrapTopAndBottom/>
                <wp:docPr id="33" name="Group 33"/>
                <wp:cNvGraphicFramePr/>
                <a:graphic xmlns:a="http://schemas.openxmlformats.org/drawingml/2006/main">
                  <a:graphicData uri="http://schemas.microsoft.com/office/word/2010/wordprocessingGroup">
                    <wpg:wgp>
                      <wpg:cNvGrpSpPr/>
                      <wpg:grpSpPr>
                        <a:xfrm>
                          <a:off x="0" y="0"/>
                          <a:ext cx="5605145" cy="2194560"/>
                          <a:chOff x="1880" y="237"/>
                          <a:chExt cx="8827" cy="3456"/>
                        </a:xfrm>
                        <a:solidFill>
                          <a:srgbClr val="FFFFFF"/>
                        </a:solidFill>
                        <a:effectLst/>
                      </wpg:grpSpPr>
                      <wps:wsp>
                        <wps:cNvPr id="23" name="Straight Connector 23"/>
                        <wps:cNvCnPr/>
                        <wps:spPr>
                          <a:xfrm>
                            <a:off x="0" y="0"/>
                            <a:ext cx="0" cy="355"/>
                          </a:xfrm>
                          <a:prstGeom prst="line">
                            <a:avLst/>
                          </a:prstGeom>
                          <a:solidFill>
                            <a:srgbClr val="FFFFFF"/>
                          </a:solidFill>
                          <a:ln w="12700" cap="flat" cmpd="sng" algn="ctr">
                            <a:solidFill>
                              <a:srgbClr val="000000"/>
                            </a:solidFill>
                            <a:prstDash val="solid"/>
                            <a:round/>
                            <a:headEnd type="none" w="med" len="med"/>
                            <a:tailEnd type="none" w="med" len="med"/>
                          </a:ln>
                          <a:effectLst/>
                        </wps:spPr>
                        <wps:bodyPr/>
                      </wps:wsp>
                      <wps:wsp>
                        <wps:cNvPr id="24" name="Freeform 24"/>
                        <wps:cNvSpPr/>
                        <wps:spPr>
                          <a:xfrm>
                            <a:off x="5851" y="870"/>
                            <a:ext cx="442" cy="624"/>
                          </a:xfrm>
                          <a:custGeom>
                            <a:avLst/>
                            <a:gdLst/>
                            <a:ahLst/>
                            <a:cxnLst/>
                            <a:rect l="l" t="t" r="r" b="b"/>
                            <a:pathLst>
                              <a:path w="442" h="624">
                                <a:moveTo>
                                  <a:pt x="5852" y="1494"/>
                                </a:moveTo>
                                <a:lnTo>
                                  <a:pt x="6293" y="1494"/>
                                </a:lnTo>
                                <a:lnTo>
                                  <a:pt x="6293" y="870"/>
                                </a:lnTo>
                              </a:path>
                            </a:pathLst>
                          </a:custGeom>
                          <a:noFill/>
                          <a:ln w="12700" cap="flat" cmpd="sng" algn="ctr">
                            <a:solidFill>
                              <a:srgbClr val="000000"/>
                            </a:solidFill>
                            <a:prstDash val="solid"/>
                            <a:round/>
                            <a:headEnd type="none" w="med" len="med"/>
                            <a:tailEnd type="none" w="med" len="med"/>
                          </a:ln>
                          <a:effectLst/>
                        </wps:spPr>
                        <wps:bodyPr/>
                      </wps:wsp>
                      <wps:wsp>
                        <wps:cNvPr id="25" name="Freeform 25"/>
                        <wps:cNvSpPr/>
                        <wps:spPr>
                          <a:xfrm>
                            <a:off x="6293" y="870"/>
                            <a:ext cx="3084" cy="1251"/>
                          </a:xfrm>
                          <a:custGeom>
                            <a:avLst/>
                            <a:gdLst/>
                            <a:ahLst/>
                            <a:cxnLst/>
                            <a:rect l="l" t="t" r="r" b="b"/>
                            <a:pathLst>
                              <a:path w="3084" h="1251">
                                <a:moveTo>
                                  <a:pt x="9377" y="2120"/>
                                </a:moveTo>
                                <a:lnTo>
                                  <a:pt x="9377" y="1950"/>
                                </a:lnTo>
                                <a:lnTo>
                                  <a:pt x="6293" y="1950"/>
                                </a:lnTo>
                                <a:lnTo>
                                  <a:pt x="6293" y="870"/>
                                </a:lnTo>
                              </a:path>
                            </a:pathLst>
                          </a:custGeom>
                          <a:noFill/>
                          <a:ln w="12700" cap="flat" cmpd="sng" algn="ctr">
                            <a:solidFill>
                              <a:srgbClr val="000000"/>
                            </a:solidFill>
                            <a:prstDash val="solid"/>
                            <a:round/>
                            <a:headEnd type="none" w="med" len="med"/>
                            <a:tailEnd type="none" w="med" len="med"/>
                          </a:ln>
                          <a:effectLst/>
                        </wps:spPr>
                        <wps:bodyPr/>
                      </wps:wsp>
                      <wps:wsp>
                        <wps:cNvPr id="26" name="Straight Connector 26"/>
                        <wps:cNvCnPr/>
                        <wps:spPr>
                          <a:xfrm>
                            <a:off x="0" y="0"/>
                            <a:ext cx="2" cy="2147011200"/>
                          </a:xfrm>
                          <a:prstGeom prst="line">
                            <a:avLst/>
                          </a:prstGeom>
                          <a:solidFill>
                            <a:srgbClr val="FFFFFF"/>
                          </a:solidFill>
                          <a:ln w="12700" cap="flat" cmpd="sng" algn="ctr">
                            <a:solidFill>
                              <a:srgbClr val="000000"/>
                            </a:solidFill>
                            <a:prstDash val="solid"/>
                            <a:round/>
                            <a:headEnd type="none" w="med" len="med"/>
                            <a:tailEnd type="none" w="med" len="med"/>
                          </a:ln>
                          <a:effectLst/>
                        </wps:spPr>
                        <wps:bodyPr/>
                      </wps:wsp>
                      <wps:wsp>
                        <wps:cNvPr id="27" name="Freeform 27"/>
                        <wps:cNvSpPr/>
                        <wps:spPr>
                          <a:xfrm>
                            <a:off x="3209" y="870"/>
                            <a:ext cx="3084" cy="1251"/>
                          </a:xfrm>
                          <a:custGeom>
                            <a:avLst/>
                            <a:gdLst/>
                            <a:ahLst/>
                            <a:cxnLst/>
                            <a:rect l="l" t="t" r="r" b="b"/>
                            <a:pathLst>
                              <a:path w="3084" h="1251">
                                <a:moveTo>
                                  <a:pt x="3209" y="2120"/>
                                </a:moveTo>
                                <a:lnTo>
                                  <a:pt x="3209" y="1950"/>
                                </a:lnTo>
                                <a:lnTo>
                                  <a:pt x="6293" y="1950"/>
                                </a:lnTo>
                                <a:lnTo>
                                  <a:pt x="6293" y="870"/>
                                </a:lnTo>
                              </a:path>
                            </a:pathLst>
                          </a:custGeom>
                          <a:noFill/>
                          <a:ln w="12700" cap="flat" cmpd="sng" algn="ctr">
                            <a:solidFill>
                              <a:srgbClr val="000000"/>
                            </a:solidFill>
                            <a:prstDash val="solid"/>
                            <a:round/>
                            <a:headEnd type="none" w="med" len="med"/>
                            <a:tailEnd type="none" w="med" len="med"/>
                          </a:ln>
                          <a:effectLst/>
                        </wps:spPr>
                        <wps:bodyPr/>
                      </wps:wsp>
                      <wps:wsp>
                        <wps:cNvPr id="28" name="Freeform 28"/>
                        <wps:cNvSpPr/>
                        <wps:spPr>
                          <a:xfrm>
                            <a:off x="4608" y="243"/>
                            <a:ext cx="3370" cy="627"/>
                          </a:xfrm>
                          <a:custGeom>
                            <a:avLst/>
                            <a:gdLst/>
                            <a:ahLst/>
                            <a:cxnLst/>
                            <a:rect l="l" t="t" r="r" b="b"/>
                            <a:pathLst>
                              <a:path w="3370" h="627">
                                <a:moveTo>
                                  <a:pt x="7875" y="244"/>
                                </a:moveTo>
                                <a:lnTo>
                                  <a:pt x="4714" y="244"/>
                                </a:lnTo>
                                <a:lnTo>
                                  <a:pt x="4673" y="252"/>
                                </a:lnTo>
                                <a:lnTo>
                                  <a:pt x="4640" y="274"/>
                                </a:lnTo>
                                <a:lnTo>
                                  <a:pt x="4617" y="306"/>
                                </a:lnTo>
                                <a:lnTo>
                                  <a:pt x="4608" y="347"/>
                                </a:lnTo>
                                <a:lnTo>
                                  <a:pt x="4608" y="764"/>
                                </a:lnTo>
                                <a:lnTo>
                                  <a:pt x="4617" y="805"/>
                                </a:lnTo>
                                <a:lnTo>
                                  <a:pt x="4640" y="839"/>
                                </a:lnTo>
                                <a:lnTo>
                                  <a:pt x="4673" y="862"/>
                                </a:lnTo>
                                <a:lnTo>
                                  <a:pt x="4714" y="870"/>
                                </a:lnTo>
                                <a:lnTo>
                                  <a:pt x="7875" y="870"/>
                                </a:lnTo>
                                <a:lnTo>
                                  <a:pt x="7915" y="862"/>
                                </a:lnTo>
                                <a:lnTo>
                                  <a:pt x="7948" y="839"/>
                                </a:lnTo>
                                <a:lnTo>
                                  <a:pt x="7970" y="805"/>
                                </a:lnTo>
                                <a:lnTo>
                                  <a:pt x="7978" y="764"/>
                                </a:lnTo>
                                <a:lnTo>
                                  <a:pt x="7978" y="347"/>
                                </a:lnTo>
                                <a:lnTo>
                                  <a:pt x="7970" y="306"/>
                                </a:lnTo>
                                <a:lnTo>
                                  <a:pt x="7948" y="274"/>
                                </a:lnTo>
                                <a:lnTo>
                                  <a:pt x="7915" y="252"/>
                                </a:lnTo>
                                <a:lnTo>
                                  <a:pt x="7875" y="244"/>
                                </a:lnTo>
                                <a:close/>
                              </a:path>
                            </a:pathLst>
                          </a:custGeom>
                          <a:solidFill>
                            <a:srgbClr val="BAE0E3"/>
                          </a:solidFill>
                          <a:ln w="0">
                            <a:noFill/>
                          </a:ln>
                          <a:effectLst/>
                        </wps:spPr>
                        <wps:bodyPr/>
                      </wps:wsp>
                      <wps:wsp>
                        <wps:cNvPr id="29" name="Freeform 29"/>
                        <wps:cNvSpPr/>
                        <wps:spPr>
                          <a:xfrm>
                            <a:off x="4608" y="243"/>
                            <a:ext cx="3370" cy="627"/>
                          </a:xfrm>
                          <a:custGeom>
                            <a:avLst/>
                            <a:gdLst/>
                            <a:ahLst/>
                            <a:cxnLst/>
                            <a:rect l="l" t="t" r="r" b="b"/>
                            <a:pathLst>
                              <a:path w="3370" h="627">
                                <a:moveTo>
                                  <a:pt x="4714" y="244"/>
                                </a:moveTo>
                                <a:lnTo>
                                  <a:pt x="4673" y="252"/>
                                </a:lnTo>
                                <a:lnTo>
                                  <a:pt x="4640" y="274"/>
                                </a:lnTo>
                                <a:lnTo>
                                  <a:pt x="4617" y="306"/>
                                </a:lnTo>
                                <a:lnTo>
                                  <a:pt x="4608" y="347"/>
                                </a:lnTo>
                                <a:lnTo>
                                  <a:pt x="4608" y="764"/>
                                </a:lnTo>
                                <a:lnTo>
                                  <a:pt x="4617" y="805"/>
                                </a:lnTo>
                                <a:lnTo>
                                  <a:pt x="4640" y="839"/>
                                </a:lnTo>
                                <a:lnTo>
                                  <a:pt x="4673" y="862"/>
                                </a:lnTo>
                                <a:lnTo>
                                  <a:pt x="4714" y="870"/>
                                </a:lnTo>
                                <a:lnTo>
                                  <a:pt x="7875" y="870"/>
                                </a:lnTo>
                                <a:lnTo>
                                  <a:pt x="7915" y="862"/>
                                </a:lnTo>
                                <a:lnTo>
                                  <a:pt x="7948" y="839"/>
                                </a:lnTo>
                                <a:lnTo>
                                  <a:pt x="7970" y="805"/>
                                </a:lnTo>
                                <a:lnTo>
                                  <a:pt x="7978" y="764"/>
                                </a:lnTo>
                                <a:lnTo>
                                  <a:pt x="7978" y="347"/>
                                </a:lnTo>
                                <a:lnTo>
                                  <a:pt x="7970" y="306"/>
                                </a:lnTo>
                                <a:lnTo>
                                  <a:pt x="7948" y="274"/>
                                </a:lnTo>
                                <a:lnTo>
                                  <a:pt x="7915" y="252"/>
                                </a:lnTo>
                                <a:lnTo>
                                  <a:pt x="7875" y="244"/>
                                </a:lnTo>
                                <a:lnTo>
                                  <a:pt x="4714" y="244"/>
                                </a:lnTo>
                                <a:close/>
                              </a:path>
                            </a:pathLst>
                          </a:custGeom>
                          <a:noFill/>
                          <a:ln w="12700" cap="flat" cmpd="sng" algn="ctr">
                            <a:solidFill>
                              <a:srgbClr val="000000"/>
                            </a:solidFill>
                            <a:prstDash val="solid"/>
                            <a:round/>
                            <a:headEnd type="none" w="med" len="med"/>
                            <a:tailEnd type="none" w="med" len="med"/>
                          </a:ln>
                          <a:effectLst/>
                        </wps:spPr>
                        <wps:bodyPr/>
                      </wps:wsp>
                      <wps:wsp>
                        <wps:cNvPr id="30" name="Freeform 30"/>
                        <wps:cNvSpPr/>
                        <wps:spPr>
                          <a:xfrm>
                            <a:off x="1887" y="2120"/>
                            <a:ext cx="2645" cy="627"/>
                          </a:xfrm>
                          <a:custGeom>
                            <a:avLst/>
                            <a:gdLst/>
                            <a:ahLst/>
                            <a:cxnLst/>
                            <a:rect l="l" t="t" r="r" b="b"/>
                            <a:pathLst>
                              <a:path w="2645" h="627">
                                <a:moveTo>
                                  <a:pt x="4426" y="2120"/>
                                </a:moveTo>
                                <a:lnTo>
                                  <a:pt x="1990" y="2120"/>
                                </a:lnTo>
                                <a:lnTo>
                                  <a:pt x="1950" y="2128"/>
                                </a:lnTo>
                                <a:lnTo>
                                  <a:pt x="1917" y="2150"/>
                                </a:lnTo>
                                <a:lnTo>
                                  <a:pt x="1895" y="2183"/>
                                </a:lnTo>
                                <a:lnTo>
                                  <a:pt x="1887" y="2224"/>
                                </a:lnTo>
                                <a:lnTo>
                                  <a:pt x="1887" y="2641"/>
                                </a:lnTo>
                                <a:lnTo>
                                  <a:pt x="1895" y="2682"/>
                                </a:lnTo>
                                <a:lnTo>
                                  <a:pt x="1917" y="2715"/>
                                </a:lnTo>
                                <a:lnTo>
                                  <a:pt x="1950" y="2738"/>
                                </a:lnTo>
                                <a:lnTo>
                                  <a:pt x="1990" y="2747"/>
                                </a:lnTo>
                                <a:lnTo>
                                  <a:pt x="4426" y="2747"/>
                                </a:lnTo>
                                <a:lnTo>
                                  <a:pt x="4467" y="2738"/>
                                </a:lnTo>
                                <a:lnTo>
                                  <a:pt x="4500" y="2715"/>
                                </a:lnTo>
                                <a:lnTo>
                                  <a:pt x="4523" y="2682"/>
                                </a:lnTo>
                                <a:lnTo>
                                  <a:pt x="4532" y="2641"/>
                                </a:lnTo>
                                <a:lnTo>
                                  <a:pt x="4532" y="2224"/>
                                </a:lnTo>
                                <a:lnTo>
                                  <a:pt x="4523" y="2183"/>
                                </a:lnTo>
                                <a:lnTo>
                                  <a:pt x="4500" y="2150"/>
                                </a:lnTo>
                                <a:lnTo>
                                  <a:pt x="4467" y="2128"/>
                                </a:lnTo>
                                <a:lnTo>
                                  <a:pt x="4426" y="2120"/>
                                </a:lnTo>
                                <a:close/>
                              </a:path>
                            </a:pathLst>
                          </a:custGeom>
                          <a:solidFill>
                            <a:srgbClr val="BAE0E3"/>
                          </a:solidFill>
                          <a:ln w="0">
                            <a:noFill/>
                          </a:ln>
                          <a:effectLst/>
                        </wps:spPr>
                        <wps:bodyPr/>
                      </wps:wsp>
                      <wps:wsp>
                        <wps:cNvPr id="1" name="Freeform 1"/>
                        <wps:cNvSpPr/>
                        <wps:spPr>
                          <a:xfrm>
                            <a:off x="1887" y="2120"/>
                            <a:ext cx="2645" cy="627"/>
                          </a:xfrm>
                          <a:custGeom>
                            <a:avLst/>
                            <a:gdLst/>
                            <a:ahLst/>
                            <a:cxnLst/>
                            <a:rect l="l" t="t" r="r" b="b"/>
                            <a:pathLst>
                              <a:path w="2645" h="627">
                                <a:moveTo>
                                  <a:pt x="1990" y="2120"/>
                                </a:moveTo>
                                <a:lnTo>
                                  <a:pt x="1950" y="2128"/>
                                </a:lnTo>
                                <a:lnTo>
                                  <a:pt x="1917" y="2150"/>
                                </a:lnTo>
                                <a:lnTo>
                                  <a:pt x="1895" y="2183"/>
                                </a:lnTo>
                                <a:lnTo>
                                  <a:pt x="1887" y="2224"/>
                                </a:lnTo>
                                <a:lnTo>
                                  <a:pt x="1887" y="2641"/>
                                </a:lnTo>
                                <a:lnTo>
                                  <a:pt x="1895" y="2682"/>
                                </a:lnTo>
                                <a:lnTo>
                                  <a:pt x="1917" y="2715"/>
                                </a:lnTo>
                                <a:lnTo>
                                  <a:pt x="1950" y="2738"/>
                                </a:lnTo>
                                <a:lnTo>
                                  <a:pt x="1990" y="2747"/>
                                </a:lnTo>
                                <a:lnTo>
                                  <a:pt x="4426" y="2747"/>
                                </a:lnTo>
                                <a:lnTo>
                                  <a:pt x="4467" y="2738"/>
                                </a:lnTo>
                                <a:lnTo>
                                  <a:pt x="4500" y="2715"/>
                                </a:lnTo>
                                <a:lnTo>
                                  <a:pt x="4523" y="2682"/>
                                </a:lnTo>
                                <a:lnTo>
                                  <a:pt x="4532" y="2641"/>
                                </a:lnTo>
                                <a:lnTo>
                                  <a:pt x="4532" y="2224"/>
                                </a:lnTo>
                                <a:lnTo>
                                  <a:pt x="4523" y="2183"/>
                                </a:lnTo>
                                <a:lnTo>
                                  <a:pt x="4500" y="2150"/>
                                </a:lnTo>
                                <a:lnTo>
                                  <a:pt x="4467" y="2128"/>
                                </a:lnTo>
                                <a:lnTo>
                                  <a:pt x="4426" y="2120"/>
                                </a:lnTo>
                                <a:lnTo>
                                  <a:pt x="1990" y="2120"/>
                                </a:lnTo>
                                <a:close/>
                              </a:path>
                            </a:pathLst>
                          </a:custGeom>
                          <a:noFill/>
                          <a:ln w="12700" cap="flat" cmpd="sng" algn="ctr">
                            <a:solidFill>
                              <a:srgbClr val="000000"/>
                            </a:solidFill>
                            <a:prstDash val="solid"/>
                            <a:round/>
                            <a:headEnd type="none" w="med" len="med"/>
                            <a:tailEnd type="none" w="med" len="med"/>
                          </a:ln>
                          <a:effectLst/>
                        </wps:spPr>
                        <wps:bodyPr/>
                      </wps:wsp>
                      <wps:wsp>
                        <wps:cNvPr id="2" name="Freeform 2"/>
                        <wps:cNvSpPr/>
                        <wps:spPr>
                          <a:xfrm>
                            <a:off x="4970" y="2120"/>
                            <a:ext cx="2645" cy="627"/>
                          </a:xfrm>
                          <a:custGeom>
                            <a:avLst/>
                            <a:gdLst/>
                            <a:ahLst/>
                            <a:cxnLst/>
                            <a:rect l="l" t="t" r="r" b="b"/>
                            <a:pathLst>
                              <a:path w="2645" h="627">
                                <a:moveTo>
                                  <a:pt x="7510" y="2120"/>
                                </a:moveTo>
                                <a:lnTo>
                                  <a:pt x="5076" y="2120"/>
                                </a:lnTo>
                                <a:lnTo>
                                  <a:pt x="5036" y="2128"/>
                                </a:lnTo>
                                <a:lnTo>
                                  <a:pt x="5002" y="2150"/>
                                </a:lnTo>
                                <a:lnTo>
                                  <a:pt x="4979" y="2183"/>
                                </a:lnTo>
                                <a:lnTo>
                                  <a:pt x="4971" y="2224"/>
                                </a:lnTo>
                                <a:lnTo>
                                  <a:pt x="4971" y="2641"/>
                                </a:lnTo>
                                <a:lnTo>
                                  <a:pt x="4979" y="2682"/>
                                </a:lnTo>
                                <a:lnTo>
                                  <a:pt x="5002" y="2715"/>
                                </a:lnTo>
                                <a:lnTo>
                                  <a:pt x="5036" y="2738"/>
                                </a:lnTo>
                                <a:lnTo>
                                  <a:pt x="5076" y="2747"/>
                                </a:lnTo>
                                <a:lnTo>
                                  <a:pt x="7510" y="2747"/>
                                </a:lnTo>
                                <a:lnTo>
                                  <a:pt x="7551" y="2738"/>
                                </a:lnTo>
                                <a:lnTo>
                                  <a:pt x="7584" y="2715"/>
                                </a:lnTo>
                                <a:lnTo>
                                  <a:pt x="7607" y="2682"/>
                                </a:lnTo>
                                <a:lnTo>
                                  <a:pt x="7615" y="2641"/>
                                </a:lnTo>
                                <a:lnTo>
                                  <a:pt x="7615" y="2224"/>
                                </a:lnTo>
                                <a:lnTo>
                                  <a:pt x="7607" y="2183"/>
                                </a:lnTo>
                                <a:lnTo>
                                  <a:pt x="7584" y="2150"/>
                                </a:lnTo>
                                <a:lnTo>
                                  <a:pt x="7551" y="2128"/>
                                </a:lnTo>
                                <a:lnTo>
                                  <a:pt x="7510" y="2120"/>
                                </a:lnTo>
                                <a:close/>
                              </a:path>
                            </a:pathLst>
                          </a:custGeom>
                          <a:solidFill>
                            <a:srgbClr val="BAE0E3"/>
                          </a:solidFill>
                          <a:ln w="0">
                            <a:noFill/>
                          </a:ln>
                          <a:effectLst/>
                        </wps:spPr>
                        <wps:bodyPr/>
                      </wps:wsp>
                      <wps:wsp>
                        <wps:cNvPr id="3" name="Freeform 3"/>
                        <wps:cNvSpPr/>
                        <wps:spPr>
                          <a:xfrm>
                            <a:off x="4970" y="2120"/>
                            <a:ext cx="2645" cy="627"/>
                          </a:xfrm>
                          <a:custGeom>
                            <a:avLst/>
                            <a:gdLst/>
                            <a:ahLst/>
                            <a:cxnLst/>
                            <a:rect l="l" t="t" r="r" b="b"/>
                            <a:pathLst>
                              <a:path w="2645" h="627">
                                <a:moveTo>
                                  <a:pt x="5076" y="2120"/>
                                </a:moveTo>
                                <a:lnTo>
                                  <a:pt x="5036" y="2128"/>
                                </a:lnTo>
                                <a:lnTo>
                                  <a:pt x="5002" y="2150"/>
                                </a:lnTo>
                                <a:lnTo>
                                  <a:pt x="4979" y="2183"/>
                                </a:lnTo>
                                <a:lnTo>
                                  <a:pt x="4971" y="2224"/>
                                </a:lnTo>
                                <a:lnTo>
                                  <a:pt x="4971" y="2641"/>
                                </a:lnTo>
                                <a:lnTo>
                                  <a:pt x="4979" y="2682"/>
                                </a:lnTo>
                                <a:lnTo>
                                  <a:pt x="5002" y="2715"/>
                                </a:lnTo>
                                <a:lnTo>
                                  <a:pt x="5036" y="2738"/>
                                </a:lnTo>
                                <a:lnTo>
                                  <a:pt x="5076" y="2747"/>
                                </a:lnTo>
                                <a:lnTo>
                                  <a:pt x="7510" y="2747"/>
                                </a:lnTo>
                                <a:lnTo>
                                  <a:pt x="7551" y="2738"/>
                                </a:lnTo>
                                <a:lnTo>
                                  <a:pt x="7584" y="2715"/>
                                </a:lnTo>
                                <a:lnTo>
                                  <a:pt x="7607" y="2682"/>
                                </a:lnTo>
                                <a:lnTo>
                                  <a:pt x="7615" y="2641"/>
                                </a:lnTo>
                                <a:lnTo>
                                  <a:pt x="7615" y="2224"/>
                                </a:lnTo>
                                <a:lnTo>
                                  <a:pt x="7607" y="2183"/>
                                </a:lnTo>
                                <a:lnTo>
                                  <a:pt x="7584" y="2150"/>
                                </a:lnTo>
                                <a:lnTo>
                                  <a:pt x="7551" y="2128"/>
                                </a:lnTo>
                                <a:lnTo>
                                  <a:pt x="7510" y="2120"/>
                                </a:lnTo>
                                <a:lnTo>
                                  <a:pt x="5076" y="2120"/>
                                </a:lnTo>
                                <a:close/>
                              </a:path>
                            </a:pathLst>
                          </a:custGeom>
                          <a:noFill/>
                          <a:ln w="12700" cap="flat" cmpd="sng" algn="ctr">
                            <a:solidFill>
                              <a:srgbClr val="000000"/>
                            </a:solidFill>
                            <a:prstDash val="solid"/>
                            <a:round/>
                            <a:headEnd type="none" w="med" len="med"/>
                            <a:tailEnd type="none" w="med" len="med"/>
                          </a:ln>
                          <a:effectLst/>
                        </wps:spPr>
                        <wps:bodyPr/>
                      </wps:wsp>
                      <wps:wsp>
                        <wps:cNvPr id="34" name="Freeform 34"/>
                        <wps:cNvSpPr/>
                        <wps:spPr>
                          <a:xfrm>
                            <a:off x="8056" y="2120"/>
                            <a:ext cx="2643" cy="627"/>
                          </a:xfrm>
                          <a:custGeom>
                            <a:avLst/>
                            <a:gdLst/>
                            <a:ahLst/>
                            <a:cxnLst/>
                            <a:rect l="l" t="t" r="r" b="b"/>
                            <a:pathLst>
                              <a:path w="2643" h="627">
                                <a:moveTo>
                                  <a:pt x="10596" y="2120"/>
                                </a:moveTo>
                                <a:lnTo>
                                  <a:pt x="8160" y="2120"/>
                                </a:lnTo>
                                <a:lnTo>
                                  <a:pt x="8120" y="2128"/>
                                </a:lnTo>
                                <a:lnTo>
                                  <a:pt x="8087" y="2150"/>
                                </a:lnTo>
                                <a:lnTo>
                                  <a:pt x="8065" y="2183"/>
                                </a:lnTo>
                                <a:lnTo>
                                  <a:pt x="8057" y="2224"/>
                                </a:lnTo>
                                <a:lnTo>
                                  <a:pt x="8057" y="2641"/>
                                </a:lnTo>
                                <a:lnTo>
                                  <a:pt x="8065" y="2682"/>
                                </a:lnTo>
                                <a:lnTo>
                                  <a:pt x="8087" y="2715"/>
                                </a:lnTo>
                                <a:lnTo>
                                  <a:pt x="8120" y="2738"/>
                                </a:lnTo>
                                <a:lnTo>
                                  <a:pt x="8160" y="2747"/>
                                </a:lnTo>
                                <a:lnTo>
                                  <a:pt x="10596" y="2747"/>
                                </a:lnTo>
                                <a:lnTo>
                                  <a:pt x="10636" y="2738"/>
                                </a:lnTo>
                                <a:lnTo>
                                  <a:pt x="10669" y="2715"/>
                                </a:lnTo>
                                <a:lnTo>
                                  <a:pt x="10691" y="2682"/>
                                </a:lnTo>
                                <a:lnTo>
                                  <a:pt x="10699" y="2641"/>
                                </a:lnTo>
                                <a:lnTo>
                                  <a:pt x="10699" y="2224"/>
                                </a:lnTo>
                                <a:lnTo>
                                  <a:pt x="10691" y="2183"/>
                                </a:lnTo>
                                <a:lnTo>
                                  <a:pt x="10669" y="2150"/>
                                </a:lnTo>
                                <a:lnTo>
                                  <a:pt x="10636" y="2128"/>
                                </a:lnTo>
                                <a:lnTo>
                                  <a:pt x="10596" y="2120"/>
                                </a:lnTo>
                                <a:close/>
                              </a:path>
                            </a:pathLst>
                          </a:custGeom>
                          <a:solidFill>
                            <a:srgbClr val="BAE0E3"/>
                          </a:solidFill>
                          <a:ln w="0">
                            <a:noFill/>
                          </a:ln>
                          <a:effectLst/>
                        </wps:spPr>
                        <wps:bodyPr/>
                      </wps:wsp>
                      <wps:wsp>
                        <wps:cNvPr id="35" name="Freeform 35"/>
                        <wps:cNvSpPr/>
                        <wps:spPr>
                          <a:xfrm>
                            <a:off x="8056" y="2120"/>
                            <a:ext cx="2643" cy="627"/>
                          </a:xfrm>
                          <a:custGeom>
                            <a:avLst/>
                            <a:gdLst/>
                            <a:ahLst/>
                            <a:cxnLst/>
                            <a:rect l="l" t="t" r="r" b="b"/>
                            <a:pathLst>
                              <a:path w="2643" h="627">
                                <a:moveTo>
                                  <a:pt x="8160" y="2120"/>
                                </a:moveTo>
                                <a:lnTo>
                                  <a:pt x="8120" y="2128"/>
                                </a:lnTo>
                                <a:lnTo>
                                  <a:pt x="8087" y="2150"/>
                                </a:lnTo>
                                <a:lnTo>
                                  <a:pt x="8065" y="2183"/>
                                </a:lnTo>
                                <a:lnTo>
                                  <a:pt x="8057" y="2224"/>
                                </a:lnTo>
                                <a:lnTo>
                                  <a:pt x="8057" y="2641"/>
                                </a:lnTo>
                                <a:lnTo>
                                  <a:pt x="8065" y="2682"/>
                                </a:lnTo>
                                <a:lnTo>
                                  <a:pt x="8087" y="2715"/>
                                </a:lnTo>
                                <a:lnTo>
                                  <a:pt x="8120" y="2738"/>
                                </a:lnTo>
                                <a:lnTo>
                                  <a:pt x="8160" y="2747"/>
                                </a:lnTo>
                                <a:lnTo>
                                  <a:pt x="10596" y="2747"/>
                                </a:lnTo>
                                <a:lnTo>
                                  <a:pt x="10636" y="2738"/>
                                </a:lnTo>
                                <a:lnTo>
                                  <a:pt x="10669" y="2715"/>
                                </a:lnTo>
                                <a:lnTo>
                                  <a:pt x="10691" y="2682"/>
                                </a:lnTo>
                                <a:lnTo>
                                  <a:pt x="10699" y="2641"/>
                                </a:lnTo>
                                <a:lnTo>
                                  <a:pt x="10699" y="2224"/>
                                </a:lnTo>
                                <a:lnTo>
                                  <a:pt x="10691" y="2183"/>
                                </a:lnTo>
                                <a:lnTo>
                                  <a:pt x="10669" y="2150"/>
                                </a:lnTo>
                                <a:lnTo>
                                  <a:pt x="10636" y="2128"/>
                                </a:lnTo>
                                <a:lnTo>
                                  <a:pt x="10596" y="2120"/>
                                </a:lnTo>
                                <a:lnTo>
                                  <a:pt x="8160" y="2120"/>
                                </a:lnTo>
                                <a:close/>
                              </a:path>
                            </a:pathLst>
                          </a:custGeom>
                          <a:noFill/>
                          <a:ln w="12700" cap="flat" cmpd="sng" algn="ctr">
                            <a:solidFill>
                              <a:srgbClr val="000000"/>
                            </a:solidFill>
                            <a:prstDash val="solid"/>
                            <a:round/>
                            <a:headEnd type="none" w="med" len="med"/>
                            <a:tailEnd type="none" w="med" len="med"/>
                          </a:ln>
                          <a:effectLst/>
                        </wps:spPr>
                        <wps:bodyPr/>
                      </wps:wsp>
                      <wps:wsp>
                        <wps:cNvPr id="36" name="Freeform 36"/>
                        <wps:cNvSpPr/>
                        <wps:spPr>
                          <a:xfrm>
                            <a:off x="3206" y="1182"/>
                            <a:ext cx="2645" cy="627"/>
                          </a:xfrm>
                          <a:custGeom>
                            <a:avLst/>
                            <a:gdLst/>
                            <a:ahLst/>
                            <a:cxnLst/>
                            <a:rect l="l" t="t" r="r" b="b"/>
                            <a:pathLst>
                              <a:path w="2645" h="627">
                                <a:moveTo>
                                  <a:pt x="5748" y="1182"/>
                                </a:moveTo>
                                <a:lnTo>
                                  <a:pt x="3313" y="1182"/>
                                </a:lnTo>
                                <a:lnTo>
                                  <a:pt x="3272" y="1190"/>
                                </a:lnTo>
                                <a:lnTo>
                                  <a:pt x="3238" y="1212"/>
                                </a:lnTo>
                                <a:lnTo>
                                  <a:pt x="3215" y="1245"/>
                                </a:lnTo>
                                <a:lnTo>
                                  <a:pt x="3207" y="1285"/>
                                </a:lnTo>
                                <a:lnTo>
                                  <a:pt x="3207" y="1703"/>
                                </a:lnTo>
                                <a:lnTo>
                                  <a:pt x="3215" y="1744"/>
                                </a:lnTo>
                                <a:lnTo>
                                  <a:pt x="3238" y="1777"/>
                                </a:lnTo>
                                <a:lnTo>
                                  <a:pt x="3272" y="1800"/>
                                </a:lnTo>
                                <a:lnTo>
                                  <a:pt x="3313" y="1808"/>
                                </a:lnTo>
                                <a:lnTo>
                                  <a:pt x="5748" y="1808"/>
                                </a:lnTo>
                                <a:lnTo>
                                  <a:pt x="5789" y="1800"/>
                                </a:lnTo>
                                <a:lnTo>
                                  <a:pt x="5822" y="1777"/>
                                </a:lnTo>
                                <a:lnTo>
                                  <a:pt x="5844" y="1744"/>
                                </a:lnTo>
                                <a:lnTo>
                                  <a:pt x="5852" y="1703"/>
                                </a:lnTo>
                                <a:lnTo>
                                  <a:pt x="5852" y="1285"/>
                                </a:lnTo>
                                <a:lnTo>
                                  <a:pt x="5844" y="1245"/>
                                </a:lnTo>
                                <a:lnTo>
                                  <a:pt x="5822" y="1212"/>
                                </a:lnTo>
                                <a:lnTo>
                                  <a:pt x="5789" y="1190"/>
                                </a:lnTo>
                                <a:lnTo>
                                  <a:pt x="5748" y="1182"/>
                                </a:lnTo>
                                <a:close/>
                              </a:path>
                            </a:pathLst>
                          </a:custGeom>
                          <a:solidFill>
                            <a:srgbClr val="BAE0E3"/>
                          </a:solidFill>
                          <a:ln w="0">
                            <a:noFill/>
                          </a:ln>
                          <a:effectLst/>
                        </wps:spPr>
                        <wps:bodyPr/>
                      </wps:wsp>
                      <wps:wsp>
                        <wps:cNvPr id="37" name="Freeform 37"/>
                        <wps:cNvSpPr/>
                        <wps:spPr>
                          <a:xfrm>
                            <a:off x="3206" y="1182"/>
                            <a:ext cx="2645" cy="627"/>
                          </a:xfrm>
                          <a:custGeom>
                            <a:avLst/>
                            <a:gdLst/>
                            <a:ahLst/>
                            <a:cxnLst/>
                            <a:rect l="l" t="t" r="r" b="b"/>
                            <a:pathLst>
                              <a:path w="2645" h="627">
                                <a:moveTo>
                                  <a:pt x="3313" y="1182"/>
                                </a:moveTo>
                                <a:lnTo>
                                  <a:pt x="3272" y="1190"/>
                                </a:lnTo>
                                <a:lnTo>
                                  <a:pt x="3238" y="1212"/>
                                </a:lnTo>
                                <a:lnTo>
                                  <a:pt x="3215" y="1245"/>
                                </a:lnTo>
                                <a:lnTo>
                                  <a:pt x="3207" y="1285"/>
                                </a:lnTo>
                                <a:lnTo>
                                  <a:pt x="3207" y="1703"/>
                                </a:lnTo>
                                <a:lnTo>
                                  <a:pt x="3215" y="1744"/>
                                </a:lnTo>
                                <a:lnTo>
                                  <a:pt x="3238" y="1777"/>
                                </a:lnTo>
                                <a:lnTo>
                                  <a:pt x="3272" y="1800"/>
                                </a:lnTo>
                                <a:lnTo>
                                  <a:pt x="3313" y="1808"/>
                                </a:lnTo>
                                <a:lnTo>
                                  <a:pt x="5748" y="1808"/>
                                </a:lnTo>
                                <a:lnTo>
                                  <a:pt x="5789" y="1800"/>
                                </a:lnTo>
                                <a:lnTo>
                                  <a:pt x="5822" y="1777"/>
                                </a:lnTo>
                                <a:lnTo>
                                  <a:pt x="5844" y="1744"/>
                                </a:lnTo>
                                <a:lnTo>
                                  <a:pt x="5852" y="1703"/>
                                </a:lnTo>
                                <a:lnTo>
                                  <a:pt x="5852" y="1285"/>
                                </a:lnTo>
                                <a:lnTo>
                                  <a:pt x="5844" y="1245"/>
                                </a:lnTo>
                                <a:lnTo>
                                  <a:pt x="5822" y="1212"/>
                                </a:lnTo>
                                <a:lnTo>
                                  <a:pt x="5789" y="1190"/>
                                </a:lnTo>
                                <a:lnTo>
                                  <a:pt x="5748" y="1182"/>
                                </a:lnTo>
                                <a:lnTo>
                                  <a:pt x="3313" y="1182"/>
                                </a:lnTo>
                                <a:close/>
                              </a:path>
                            </a:pathLst>
                          </a:custGeom>
                          <a:noFill/>
                          <a:ln w="12700" cap="flat" cmpd="sng" algn="ctr">
                            <a:solidFill>
                              <a:srgbClr val="000000"/>
                            </a:solidFill>
                            <a:prstDash val="solid"/>
                            <a:round/>
                            <a:headEnd type="none" w="med" len="med"/>
                            <a:tailEnd type="none" w="med" len="med"/>
                          </a:ln>
                          <a:effectLst/>
                        </wps:spPr>
                        <wps:bodyPr/>
                      </wps:wsp>
                      <wps:wsp>
                        <wps:cNvPr id="38" name="Freeform 38"/>
                        <wps:cNvSpPr/>
                        <wps:spPr>
                          <a:xfrm>
                            <a:off x="8054" y="3058"/>
                            <a:ext cx="2645" cy="627"/>
                          </a:xfrm>
                          <a:custGeom>
                            <a:avLst/>
                            <a:gdLst/>
                            <a:ahLst/>
                            <a:cxnLst/>
                            <a:rect l="l" t="t" r="r" b="b"/>
                            <a:pathLst>
                              <a:path w="2645" h="627">
                                <a:moveTo>
                                  <a:pt x="10596" y="3059"/>
                                </a:moveTo>
                                <a:lnTo>
                                  <a:pt x="8160" y="3059"/>
                                </a:lnTo>
                                <a:lnTo>
                                  <a:pt x="8119" y="3067"/>
                                </a:lnTo>
                                <a:lnTo>
                                  <a:pt x="8086" y="3090"/>
                                </a:lnTo>
                                <a:lnTo>
                                  <a:pt x="8063" y="3123"/>
                                </a:lnTo>
                                <a:lnTo>
                                  <a:pt x="8055" y="3164"/>
                                </a:lnTo>
                                <a:lnTo>
                                  <a:pt x="8055" y="3582"/>
                                </a:lnTo>
                                <a:lnTo>
                                  <a:pt x="8063" y="3622"/>
                                </a:lnTo>
                                <a:lnTo>
                                  <a:pt x="8086" y="3655"/>
                                </a:lnTo>
                                <a:lnTo>
                                  <a:pt x="8119" y="3677"/>
                                </a:lnTo>
                                <a:lnTo>
                                  <a:pt x="8160" y="3685"/>
                                </a:lnTo>
                                <a:lnTo>
                                  <a:pt x="10596" y="3685"/>
                                </a:lnTo>
                                <a:lnTo>
                                  <a:pt x="10636" y="3677"/>
                                </a:lnTo>
                                <a:lnTo>
                                  <a:pt x="10669" y="3655"/>
                                </a:lnTo>
                                <a:lnTo>
                                  <a:pt x="10691" y="3622"/>
                                </a:lnTo>
                                <a:lnTo>
                                  <a:pt x="10699" y="3582"/>
                                </a:lnTo>
                                <a:lnTo>
                                  <a:pt x="10699" y="3164"/>
                                </a:lnTo>
                                <a:lnTo>
                                  <a:pt x="10691" y="3123"/>
                                </a:lnTo>
                                <a:lnTo>
                                  <a:pt x="10669" y="3090"/>
                                </a:lnTo>
                                <a:lnTo>
                                  <a:pt x="10636" y="3067"/>
                                </a:lnTo>
                                <a:lnTo>
                                  <a:pt x="10596" y="3059"/>
                                </a:lnTo>
                                <a:close/>
                              </a:path>
                            </a:pathLst>
                          </a:custGeom>
                          <a:solidFill>
                            <a:srgbClr val="BAE0E3"/>
                          </a:solidFill>
                          <a:ln w="0">
                            <a:noFill/>
                          </a:ln>
                          <a:effectLst/>
                        </wps:spPr>
                        <wps:bodyPr/>
                      </wps:wsp>
                      <wps:wsp>
                        <wps:cNvPr id="39" name="Freeform 39"/>
                        <wps:cNvSpPr/>
                        <wps:spPr>
                          <a:xfrm>
                            <a:off x="8054" y="3058"/>
                            <a:ext cx="2645" cy="627"/>
                          </a:xfrm>
                          <a:custGeom>
                            <a:avLst/>
                            <a:gdLst/>
                            <a:ahLst/>
                            <a:cxnLst/>
                            <a:rect l="l" t="t" r="r" b="b"/>
                            <a:pathLst>
                              <a:path w="2645" h="627">
                                <a:moveTo>
                                  <a:pt x="8160" y="3059"/>
                                </a:moveTo>
                                <a:lnTo>
                                  <a:pt x="8119" y="3067"/>
                                </a:lnTo>
                                <a:lnTo>
                                  <a:pt x="8086" y="3090"/>
                                </a:lnTo>
                                <a:lnTo>
                                  <a:pt x="8063" y="3123"/>
                                </a:lnTo>
                                <a:lnTo>
                                  <a:pt x="8055" y="3164"/>
                                </a:lnTo>
                                <a:lnTo>
                                  <a:pt x="8055" y="3582"/>
                                </a:lnTo>
                                <a:lnTo>
                                  <a:pt x="8063" y="3622"/>
                                </a:lnTo>
                                <a:lnTo>
                                  <a:pt x="8086" y="3655"/>
                                </a:lnTo>
                                <a:lnTo>
                                  <a:pt x="8119" y="3677"/>
                                </a:lnTo>
                                <a:lnTo>
                                  <a:pt x="8160" y="3685"/>
                                </a:lnTo>
                                <a:lnTo>
                                  <a:pt x="10596" y="3685"/>
                                </a:lnTo>
                                <a:lnTo>
                                  <a:pt x="10636" y="3677"/>
                                </a:lnTo>
                                <a:lnTo>
                                  <a:pt x="10669" y="3655"/>
                                </a:lnTo>
                                <a:lnTo>
                                  <a:pt x="10691" y="3622"/>
                                </a:lnTo>
                                <a:lnTo>
                                  <a:pt x="10699" y="3582"/>
                                </a:lnTo>
                                <a:lnTo>
                                  <a:pt x="10699" y="3164"/>
                                </a:lnTo>
                                <a:lnTo>
                                  <a:pt x="10691" y="3123"/>
                                </a:lnTo>
                                <a:lnTo>
                                  <a:pt x="10669" y="3090"/>
                                </a:lnTo>
                                <a:lnTo>
                                  <a:pt x="10636" y="3067"/>
                                </a:lnTo>
                                <a:lnTo>
                                  <a:pt x="10596" y="3059"/>
                                </a:lnTo>
                                <a:lnTo>
                                  <a:pt x="8160" y="3059"/>
                                </a:lnTo>
                                <a:close/>
                              </a:path>
                            </a:pathLst>
                          </a:custGeom>
                          <a:noFill/>
                          <a:ln w="12700" cap="flat" cmpd="sng" algn="ctr">
                            <a:solidFill>
                              <a:srgbClr val="000000"/>
                            </a:solidFill>
                            <a:prstDash val="solid"/>
                            <a:round/>
                            <a:headEnd type="none" w="med" len="med"/>
                            <a:tailEnd type="none" w="med" len="med"/>
                          </a:ln>
                          <a:effectLst/>
                        </wps:spPr>
                        <wps:bodyPr/>
                      </wps:wsp>
                      <wps:wsp>
                        <wps:cNvPr id="40" name="Rectangle 40"/>
                        <wps:cNvSpPr/>
                        <wps:spPr>
                          <a:xfrm>
                            <a:off x="5340" y="343"/>
                            <a:ext cx="1929" cy="363"/>
                          </a:xfrm>
                          <a:prstGeom prst="rect">
                            <a:avLst/>
                          </a:prstGeom>
                          <a:noFill/>
                          <a:ln w="0" cap="flat" cmpd="sng" algn="ctr">
                            <a:noFill/>
                            <a:miter lim="800000"/>
                            <a:headEnd type="none" w="med" len="med"/>
                            <a:tailEnd type="none" w="med" len="med"/>
                          </a:ln>
                          <a:effectLst/>
                        </wps:spPr>
                        <wps:txbx>
                          <w:txbxContent>
                            <w:p w14:paraId="000000B5">
                              <w:pPr>
                                <w:spacing w:before="0" w:line="178" w:lineRule="exact"/>
                                <w:ind w:left="5" w:right="18" w:firstLine="0"/>
                                <w:jc w:val="center"/>
                                <w:rPr>
                                  <w:sz w:val="16"/>
                                </w:rPr>
                              </w:pPr>
                              <w:r>
                                <w:rPr>
                                  <w:w w:val="105"/>
                                  <w:sz w:val="16"/>
                                </w:rPr>
                                <w:t>PENGURUS</w:t>
                              </w:r>
                            </w:p>
                            <w:p w14:paraId="000000B6">
                              <w:pPr>
                                <w:spacing w:before="0"/>
                                <w:ind w:left="-1" w:right="18" w:firstLine="0"/>
                                <w:jc w:val="center"/>
                                <w:rPr>
                                  <w:sz w:val="16"/>
                                </w:rPr>
                              </w:pPr>
                              <w:r>
                                <w:rPr>
                                  <w:sz w:val="16"/>
                                </w:rPr>
                                <w:t>Norasikin Binti Mohd</w:t>
                              </w:r>
                              <w:r>
                                <w:rPr>
                                  <w:spacing w:val="-9"/>
                                  <w:sz w:val="16"/>
                                </w:rPr>
                                <w:t xml:space="preserve"> </w:t>
                              </w:r>
                              <w:r>
                                <w:rPr>
                                  <w:sz w:val="16"/>
                                </w:rPr>
                                <w:t>Jamian</w:t>
                              </w:r>
                            </w:p>
                          </w:txbxContent>
                        </wps:txbx>
                        <wps:bodyPr lIns="0" tIns="0" rIns="0" bIns="0"/>
                      </wps:wsp>
                      <wps:wsp>
                        <wps:cNvPr id="41" name="Rectangle 41"/>
                        <wps:cNvSpPr/>
                        <wps:spPr>
                          <a:xfrm>
                            <a:off x="3672" y="1279"/>
                            <a:ext cx="1739" cy="361"/>
                          </a:xfrm>
                          <a:prstGeom prst="rect">
                            <a:avLst/>
                          </a:prstGeom>
                          <a:noFill/>
                          <a:ln w="0" cap="flat" cmpd="sng" algn="ctr">
                            <a:noFill/>
                            <a:miter lim="800000"/>
                            <a:headEnd type="none" w="med" len="med"/>
                            <a:tailEnd type="none" w="med" len="med"/>
                          </a:ln>
                          <a:effectLst/>
                        </wps:spPr>
                        <wps:txbx>
                          <w:txbxContent>
                            <w:p w14:paraId="000000B7">
                              <w:pPr>
                                <w:spacing w:before="0" w:line="177" w:lineRule="exact"/>
                                <w:ind w:left="13" w:right="31" w:firstLine="0"/>
                                <w:jc w:val="center"/>
                                <w:rPr>
                                  <w:sz w:val="16"/>
                                </w:rPr>
                              </w:pPr>
                              <w:r>
                                <w:rPr>
                                  <w:sz w:val="16"/>
                                </w:rPr>
                                <w:t>PEMASARAN/JUALAN</w:t>
                              </w:r>
                            </w:p>
                            <w:p w14:paraId="000000B8">
                              <w:pPr>
                                <w:spacing w:before="0" w:line="183" w:lineRule="exact"/>
                                <w:ind w:left="11" w:right="31" w:firstLine="0"/>
                                <w:jc w:val="center"/>
                                <w:rPr>
                                  <w:sz w:val="16"/>
                                </w:rPr>
                              </w:pPr>
                              <w:r>
                                <w:rPr>
                                  <w:sz w:val="16"/>
                                </w:rPr>
                                <w:t>Saiful Jabbar Bin Johar</w:t>
                              </w:r>
                            </w:p>
                          </w:txbxContent>
                        </wps:txbx>
                        <wps:bodyPr lIns="0" tIns="0" rIns="0" bIns="0"/>
                      </wps:wsp>
                      <wps:wsp>
                        <wps:cNvPr id="42" name="Rectangle 42"/>
                        <wps:cNvSpPr/>
                        <wps:spPr>
                          <a:xfrm>
                            <a:off x="2559" y="2214"/>
                            <a:ext cx="1317" cy="368"/>
                          </a:xfrm>
                          <a:prstGeom prst="rect">
                            <a:avLst/>
                          </a:prstGeom>
                          <a:noFill/>
                          <a:ln w="0" cap="flat" cmpd="sng" algn="ctr">
                            <a:noFill/>
                            <a:miter lim="800000"/>
                            <a:headEnd type="none" w="med" len="med"/>
                            <a:tailEnd type="none" w="med" len="med"/>
                          </a:ln>
                          <a:effectLst/>
                        </wps:spPr>
                        <wps:txbx>
                          <w:txbxContent>
                            <w:p w14:paraId="000000B9">
                              <w:pPr>
                                <w:spacing w:before="0" w:line="247" w:lineRule="auto"/>
                                <w:ind w:left="0" w:right="-1" w:firstLine="371"/>
                                <w:jc w:val="left"/>
                                <w:rPr>
                                  <w:sz w:val="16"/>
                                </w:rPr>
                              </w:pPr>
                              <w:r>
                                <w:rPr>
                                  <w:sz w:val="16"/>
                                </w:rPr>
                                <w:t>Tailor 1: Aidawati Binti Saad</w:t>
                              </w:r>
                            </w:p>
                          </w:txbxContent>
                        </wps:txbx>
                        <wps:bodyPr lIns="0" tIns="0" rIns="0" bIns="0"/>
                      </wps:wsp>
                      <wps:wsp>
                        <wps:cNvPr id="43" name="Rectangle 43"/>
                        <wps:cNvSpPr/>
                        <wps:spPr>
                          <a:xfrm>
                            <a:off x="5378" y="2216"/>
                            <a:ext cx="1852" cy="390"/>
                          </a:xfrm>
                          <a:prstGeom prst="rect">
                            <a:avLst/>
                          </a:prstGeom>
                          <a:noFill/>
                          <a:ln w="0" cap="flat" cmpd="sng" algn="ctr">
                            <a:noFill/>
                            <a:miter lim="800000"/>
                            <a:headEnd type="none" w="med" len="med"/>
                            <a:tailEnd type="none" w="med" len="med"/>
                          </a:ln>
                          <a:effectLst/>
                        </wps:spPr>
                        <wps:txbx>
                          <w:txbxContent>
                            <w:p w14:paraId="000000BA">
                              <w:pPr>
                                <w:spacing w:before="0" w:line="247" w:lineRule="auto"/>
                                <w:ind w:left="0" w:right="18" w:firstLine="599"/>
                                <w:jc w:val="left"/>
                                <w:rPr>
                                  <w:sz w:val="17"/>
                                </w:rPr>
                              </w:pPr>
                              <w:r>
                                <w:rPr>
                                  <w:sz w:val="17"/>
                                </w:rPr>
                                <w:t>Tailor 2 : Fadzlina Binti Wan</w:t>
                              </w:r>
                              <w:r>
                                <w:rPr>
                                  <w:spacing w:val="-14"/>
                                  <w:sz w:val="17"/>
                                </w:rPr>
                                <w:t xml:space="preserve"> </w:t>
                              </w:r>
                              <w:r>
                                <w:rPr>
                                  <w:sz w:val="17"/>
                                </w:rPr>
                                <w:t>shukry</w:t>
                              </w:r>
                            </w:p>
                          </w:txbxContent>
                        </wps:txbx>
                        <wps:bodyPr lIns="0" tIns="0" rIns="0" bIns="0"/>
                      </wps:wsp>
                      <wps:wsp>
                        <wps:cNvPr id="44" name="Rectangle 44"/>
                        <wps:cNvSpPr/>
                        <wps:spPr>
                          <a:xfrm>
                            <a:off x="8652" y="2216"/>
                            <a:ext cx="1475" cy="390"/>
                          </a:xfrm>
                          <a:prstGeom prst="rect">
                            <a:avLst/>
                          </a:prstGeom>
                          <a:noFill/>
                          <a:ln w="0" cap="flat" cmpd="sng" algn="ctr">
                            <a:noFill/>
                            <a:miter lim="800000"/>
                            <a:headEnd type="none" w="med" len="med"/>
                            <a:tailEnd type="none" w="med" len="med"/>
                          </a:ln>
                          <a:effectLst/>
                        </wps:spPr>
                        <wps:txbx>
                          <w:txbxContent>
                            <w:p w14:paraId="000000BB">
                              <w:pPr>
                                <w:spacing w:before="0" w:line="188" w:lineRule="exact"/>
                                <w:ind w:left="0" w:right="22" w:firstLine="0"/>
                                <w:jc w:val="center"/>
                                <w:rPr>
                                  <w:sz w:val="17"/>
                                </w:rPr>
                              </w:pPr>
                              <w:r>
                                <w:rPr>
                                  <w:sz w:val="17"/>
                                </w:rPr>
                                <w:t>Tailor 3</w:t>
                              </w:r>
                            </w:p>
                            <w:p w14:paraId="000000BC">
                              <w:pPr>
                                <w:spacing w:before="6"/>
                                <w:ind w:left="0" w:right="18" w:firstLine="0"/>
                                <w:jc w:val="center"/>
                                <w:rPr>
                                  <w:sz w:val="17"/>
                                </w:rPr>
                              </w:pPr>
                              <w:r>
                                <w:rPr>
                                  <w:sz w:val="17"/>
                                </w:rPr>
                                <w:t xml:space="preserve">Nor sahida Binti </w:t>
                              </w:r>
                              <w:r>
                                <w:rPr>
                                  <w:spacing w:val="-5"/>
                                  <w:sz w:val="17"/>
                                </w:rPr>
                                <w:t>Abu</w:t>
                              </w:r>
                            </w:p>
                          </w:txbxContent>
                        </wps:txbx>
                        <wps:bodyPr lIns="0" tIns="0" rIns="0" bIns="0"/>
                      </wps:wsp>
                      <wps:wsp>
                        <wps:cNvPr id="45" name="Rectangle 45"/>
                        <wps:cNvSpPr/>
                        <wps:spPr>
                          <a:xfrm>
                            <a:off x="8484" y="3153"/>
                            <a:ext cx="1813" cy="427"/>
                          </a:xfrm>
                          <a:prstGeom prst="rect">
                            <a:avLst/>
                          </a:prstGeom>
                          <a:noFill/>
                          <a:ln w="0" cap="flat" cmpd="sng" algn="ctr">
                            <a:noFill/>
                            <a:miter lim="800000"/>
                            <a:headEnd type="none" w="med" len="med"/>
                            <a:tailEnd type="none" w="med" len="med"/>
                          </a:ln>
                          <a:effectLst/>
                        </wps:spPr>
                        <wps:txbx>
                          <w:txbxContent>
                            <w:p w14:paraId="000000BD">
                              <w:pPr>
                                <w:spacing w:before="0" w:line="206" w:lineRule="exact"/>
                                <w:ind w:left="0" w:right="17" w:firstLine="0"/>
                                <w:jc w:val="center"/>
                                <w:rPr>
                                  <w:sz w:val="18"/>
                                </w:rPr>
                              </w:pPr>
                              <w:r>
                                <w:rPr>
                                  <w:w w:val="105"/>
                                  <w:sz w:val="18"/>
                                </w:rPr>
                                <w:t>Tailor 4 :</w:t>
                              </w:r>
                            </w:p>
                            <w:p w14:paraId="000000BE">
                              <w:pPr>
                                <w:spacing w:before="11"/>
                                <w:ind w:left="0" w:right="18" w:firstLine="0"/>
                                <w:jc w:val="center"/>
                                <w:rPr>
                                  <w:sz w:val="18"/>
                                </w:rPr>
                              </w:pPr>
                              <w:r>
                                <w:rPr>
                                  <w:w w:val="105"/>
                                  <w:sz w:val="18"/>
                                </w:rPr>
                                <w:t>Nor Hamiza Binti</w:t>
                              </w:r>
                              <w:r>
                                <w:rPr>
                                  <w:spacing w:val="-17"/>
                                  <w:w w:val="105"/>
                                  <w:sz w:val="18"/>
                                </w:rPr>
                                <w:t xml:space="preserve"> </w:t>
                              </w:r>
                              <w:r>
                                <w:rPr>
                                  <w:w w:val="105"/>
                                  <w:sz w:val="18"/>
                                </w:rPr>
                                <w:t>Basri</w:t>
                              </w:r>
                            </w:p>
                          </w:txbxContent>
                        </wps:txbx>
                        <wps:bodyPr lIns="0" tIns="0" rIns="0" bIns="0"/>
                      </wps:wsp>
                    </wpg:wgp>
                  </a:graphicData>
                </a:graphic>
              </wp:anchor>
            </w:drawing>
          </mc:Choice>
          <mc:Fallback>
            <w:pict>
              <v:group id="_x0000_s1026" o:spid="_x0000_s1026" o:spt="203" style="position:absolute;left:0pt;margin-left:93.95pt;margin-top:11.8pt;height:172.8pt;width:441.35pt;mso-position-horizontal-relative:page;mso-position-vertical-relative:page;mso-wrap-distance-bottom:0pt;mso-wrap-distance-top:0pt;z-index:-251651072;mso-width-relative:page;mso-height-relative:page;" coordorigin="1880,237" coordsize="8827,3456" o:gfxdata="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">
                <o:lock v:ext="edit" aspectratio="f"/>
                <v:line id="_x0000_s1026" o:spid="_x0000_s1026" o:spt="20" style="position:absolute;left:0;top:0;height:355;width:0;" fillcolor="#FFFFFF" filled="t" stroked="t" coordsize="21600,21600" o:gfxdata="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z69ivQAA&#10;ANsAAAAPAAAAAAAAAAEAIAAAACIAAABkcnMvZG93bnJldi54bWxQSwECFAAUAAAACACHTuJAMy8F&#10;njsAAAA5AAAAEAAAAAAAAAABACAAAAAMAQAAZHJzL3NoYXBleG1sLnhtbFBLBQYAAAAABgAGAFsB&#10;AAC2AwAAAAA=&#10;">
                  <v:fill on="t" focussize="0,0"/>
                  <v:stroke weight="1pt" color="#000000" joinstyle="round"/>
                  <v:imagedata o:title=""/>
                  <o:lock v:ext="edit" aspectratio="f"/>
                </v:line>
                <v:shape id="_x0000_s1026" o:spid="_x0000_s1026" o:spt="100" style="position:absolute;left:5851;top:870;height:624;width:442;" filled="f" stroked="t" coordsize="442,624" o:gfxdata="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vDvjq8AAAA&#10;2wAAAA8AAAAAAAAAAQAgAAAAIgAAAGRycy9kb3ducmV2LnhtbFBLAQIUABQAAAAIAIdO4kAzLwWe&#10;OwAAADkAAAAQAAAAAAAAAAEAIAAAAAsBAABkcnMvc2hhcGV4bWwueG1sUEsFBgAAAAAGAAYAWwEA&#10;ALUDAAAAAA==&#10;" path="m5852,1494l6293,1494,6293,870e">
                  <v:fill on="f" focussize="0,0"/>
                  <v:stroke weight="1pt" color="#000000" joinstyle="round"/>
                  <v:imagedata o:title=""/>
                  <o:lock v:ext="edit" aspectratio="f"/>
                </v:shape>
                <v:shape id="_x0000_s1026" o:spid="_x0000_s1026" o:spt="100" style="position:absolute;left:6293;top:870;height:1251;width:3084;" filled="f" stroked="t" coordsize="3084,1251" o:gfxdata="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jw+E74A&#10;AADbAAAADwAAAAAAAAABACAAAAAiAAAAZHJzL2Rvd25yZXYueG1sUEsBAhQAFAAAAAgAh07iQDMv&#10;BZ47AAAAOQAAABAAAAAAAAAAAQAgAAAADQEAAGRycy9zaGFwZXhtbC54bWxQSwUGAAAAAAYABgBb&#10;AQAAtwMAAAAA&#10;" path="m9377,2120l9377,1950,6293,1950,6293,870e">
                  <v:fill on="f" focussize="0,0"/>
                  <v:stroke weight="1pt" color="#000000" joinstyle="round"/>
                  <v:imagedata o:title=""/>
                  <o:lock v:ext="edit" aspectratio="f"/>
                </v:shape>
                <v:line id="_x0000_s1026" o:spid="_x0000_s1026" o:spt="20" style="position:absolute;left:0;top:0;height:2147011200;width:2;" fillcolor="#FFFFFF" filled="t" stroked="t" coordsize="21600,21600" o:gfxdata="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4DPq8AAAA&#10;2wAAAA8AAAAAAAAAAQAgAAAAIgAAAGRycy9kb3ducmV2LnhtbFBLAQIUABQAAAAIAIdO4kAzLwWe&#10;OwAAADkAAAAQAAAAAAAAAAEAIAAAAAsBAABkcnMvc2hhcGV4bWwueG1sUEsFBgAAAAAGAAYAWwEA&#10;ALUDAAAAAA==&#10;">
                  <v:fill on="t" focussize="0,0"/>
                  <v:stroke weight="1pt" color="#000000" joinstyle="round"/>
                  <v:imagedata o:title=""/>
                  <o:lock v:ext="edit" aspectratio="f"/>
                </v:line>
                <v:shape id="_x0000_s1026" o:spid="_x0000_s1026" o:spt="100" style="position:absolute;left:3209;top:870;height:1251;width:3084;" filled="f" stroked="t" coordsize="3084,1251" o:gfxdata="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iBf+/&#10;AAAA2wAAAA8AAAAAAAAAAQAgAAAAIgAAAGRycy9kb3ducmV2LnhtbFBLAQIUABQAAAAIAIdO4kAz&#10;LwWeOwAAADkAAAAQAAAAAAAAAAEAIAAAAA4BAABkcnMvc2hhcGV4bWwueG1sUEsFBgAAAAAGAAYA&#10;WwEAALgDAAAAAA==&#10;" path="m3209,2120l3209,1950,6293,1950,6293,870e">
                  <v:fill on="f" focussize="0,0"/>
                  <v:stroke weight="1pt" color="#000000" joinstyle="round"/>
                  <v:imagedata o:title=""/>
                  <o:lock v:ext="edit" aspectratio="f"/>
                </v:shape>
                <v:shape id="_x0000_s1026" o:spid="_x0000_s1026" o:spt="100" style="position:absolute;left:4608;top:243;height:627;width:3370;" fillcolor="#BAE0E3" filled="t" stroked="f" coordsize="3370,627" o:gfxdata="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ezRhbsAAADb&#10;AAAADwAAAAAAAAABACAAAAAiAAAAZHJzL2Rvd25yZXYueG1sUEsBAhQAFAAAAAgAh07iQDMvBZ47&#10;AAAAOQAAABAAAAAAAAAAAQAgAAAACgEAAGRycy9zaGFwZXhtbC54bWxQSwUGAAAAAAYABgBbAQAA&#10;tAMAAAAA&#10;" path="m7875,244l4714,244,4673,252,4640,274,4617,306,4608,347,4608,764,4617,805,4640,839,4673,862,4714,870,7875,870,7915,862,7948,839,7970,805,7978,764,7978,347,7970,306,7948,274,7915,252,7875,244xe">
                  <v:fill on="t" focussize="0,0"/>
                  <v:stroke on="f" weight="0pt"/>
                  <v:imagedata o:title=""/>
                  <o:lock v:ext="edit" aspectratio="f"/>
                </v:shape>
                <v:shape id="_x0000_s1026" o:spid="_x0000_s1026" o:spt="100" style="position:absolute;left:4608;top:243;height:627;width:3370;" filled="f" stroked="t" coordsize="3370,627" o:gfxdata="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6Bfzr4A&#10;AADbAAAADwAAAAAAAAABACAAAAAiAAAAZHJzL2Rvd25yZXYueG1sUEsBAhQAFAAAAAgAh07iQDMv&#10;BZ47AAAAOQAAABAAAAAAAAAAAQAgAAAADQEAAGRycy9zaGFwZXhtbC54bWxQSwUGAAAAAAYABgBb&#10;AQAAtwMAAAAA&#10;" path="m4714,244l4673,252,4640,274,4617,306,4608,347,4608,764,4617,805,4640,839,4673,862,4714,870,7875,870,7915,862,7948,839,7970,805,7978,764,7978,347,7970,306,7948,274,7915,252,7875,244,4714,244xe">
                  <v:fill on="f" focussize="0,0"/>
                  <v:stroke weight="1pt" color="#000000" joinstyle="round"/>
                  <v:imagedata o:title=""/>
                  <o:lock v:ext="edit" aspectratio="f"/>
                </v:shape>
                <v:shape id="_x0000_s1026" o:spid="_x0000_s1026" o:spt="100" style="position:absolute;left:1887;top:2120;height:627;width:2645;" fillcolor="#BAE0E3" filled="t" stroked="f" coordsize="2645,627" o:gfxdata="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doF1m5AAAA2wAA&#10;AA8AAAAAAAAAAQAgAAAAIgAAAGRycy9kb3ducmV2LnhtbFBLAQIUABQAAAAIAIdO4kAzLwWeOwAA&#10;ADkAAAAQAAAAAAAAAAEAIAAAAAgBAABkcnMvc2hhcGV4bWwueG1sUEsFBgAAAAAGAAYAWwEAALID&#10;AAAAAA==&#10;" path="m4426,2120l1990,2120,1950,2128,1917,2150,1895,2183,1887,2224,1887,2641,1895,2682,1917,2715,1950,2738,1990,2747,4426,2747,4467,2738,4500,2715,4523,2682,4532,2641,4532,2224,4523,2183,4500,2150,4467,2128,4426,2120xe">
                  <v:fill on="t" focussize="0,0"/>
                  <v:stroke on="f" weight="0pt"/>
                  <v:imagedata o:title=""/>
                  <o:lock v:ext="edit" aspectratio="f"/>
                </v:shape>
                <v:shape id="_x0000_s1026" o:spid="_x0000_s1026" o:spt="100" style="position:absolute;left:1887;top:2120;height:627;width:2645;" filled="f" stroked="t" coordsize="2645,627" o:gfxdata="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bZ45K5AAAA2gAA&#10;AA8AAAAAAAAAAQAgAAAAIgAAAGRycy9kb3ducmV2LnhtbFBLAQIUABQAAAAIAIdO4kAzLwWeOwAA&#10;ADkAAAAQAAAAAAAAAAEAIAAAAAgBAABkcnMvc2hhcGV4bWwueG1sUEsFBgAAAAAGAAYAWwEAALID&#10;AAAAAA==&#10;" path="m1990,2120l1950,2128,1917,2150,1895,2183,1887,2224,1887,2641,1895,2682,1917,2715,1950,2738,1990,2747,4426,2747,4467,2738,4500,2715,4523,2682,4532,2641,4532,2224,4523,2183,4500,2150,4467,2128,4426,2120,1990,2120xe">
                  <v:fill on="f" focussize="0,0"/>
                  <v:stroke weight="1pt" color="#000000" joinstyle="round"/>
                  <v:imagedata o:title=""/>
                  <o:lock v:ext="edit" aspectratio="f"/>
                </v:shape>
                <v:shape id="_x0000_s1026" o:spid="_x0000_s1026" o:spt="100" style="position:absolute;left:4970;top:2120;height:627;width:2645;" fillcolor="#BAE0E3" filled="t" stroked="f" coordsize="2645,627" o:gfxdata="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enAy8AAAA&#10;2gAAAA8AAAAAAAAAAQAgAAAAIgAAAGRycy9kb3ducmV2LnhtbFBLAQIUABQAAAAIAIdO4kAzLwWe&#10;OwAAADkAAAAQAAAAAAAAAAEAIAAAAAsBAABkcnMvc2hhcGV4bWwueG1sUEsFBgAAAAAGAAYAWwEA&#10;ALUDAAAAAA==&#10;" path="m7510,2120l5076,2120,5036,2128,5002,2150,4979,2183,4971,2224,4971,2641,4979,2682,5002,2715,5036,2738,5076,2747,7510,2747,7551,2738,7584,2715,7607,2682,7615,2641,7615,2224,7607,2183,7584,2150,7551,2128,7510,2120xe">
                  <v:fill on="t" focussize="0,0"/>
                  <v:stroke on="f" weight="0pt"/>
                  <v:imagedata o:title=""/>
                  <o:lock v:ext="edit" aspectratio="f"/>
                </v:shape>
                <v:shape id="_x0000_s1026" o:spid="_x0000_s1026" o:spt="100" style="position:absolute;left:4970;top:2120;height:627;width:2645;" filled="f" stroked="t" coordsize="2645,627" o:gfxdata="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fYfrsAAADa&#10;AAAADwAAAAAAAAABACAAAAAiAAAAZHJzL2Rvd25yZXYueG1sUEsBAhQAFAAAAAgAh07iQDMvBZ47&#10;AAAAOQAAABAAAAAAAAAAAQAgAAAACgEAAGRycy9zaGFwZXhtbC54bWxQSwUGAAAAAAYABgBbAQAA&#10;tAMAAAAA&#10;" path="m5076,2120l5036,2128,5002,2150,4979,2183,4971,2224,4971,2641,4979,2682,5002,2715,5036,2738,5076,2747,7510,2747,7551,2738,7584,2715,7607,2682,7615,2641,7615,2224,7607,2183,7584,2150,7551,2128,7510,2120,5076,2120xe">
                  <v:fill on="f" focussize="0,0"/>
                  <v:stroke weight="1pt" color="#000000" joinstyle="round"/>
                  <v:imagedata o:title=""/>
                  <o:lock v:ext="edit" aspectratio="f"/>
                </v:shape>
                <v:shape id="_x0000_s1026" o:spid="_x0000_s1026" o:spt="100" style="position:absolute;left:8056;top:2120;height:627;width:2643;" fillcolor="#BAE0E3" filled="t" stroked="f" coordsize="2643,627" o:gfxdata="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hnwO8AAAA&#10;2wAAAA8AAAAAAAAAAQAgAAAAIgAAAGRycy9kb3ducmV2LnhtbFBLAQIUABQAAAAIAIdO4kAzLwWe&#10;OwAAADkAAAAQAAAAAAAAAAEAIAAAAAsBAABkcnMvc2hhcGV4bWwueG1sUEsFBgAAAAAGAAYAWwEA&#10;ALUDAAAAAA==&#10;" path="m10596,2120l8160,2120,8120,2128,8087,2150,8065,2183,8057,2224,8057,2641,8065,2682,8087,2715,8120,2738,8160,2747,10596,2747,10636,2738,10669,2715,10691,2682,10699,2641,10699,2224,10691,2183,10669,2150,10636,2128,10596,2120xe">
                  <v:fill on="t" focussize="0,0"/>
                  <v:stroke on="f" weight="0pt"/>
                  <v:imagedata o:title=""/>
                  <o:lock v:ext="edit" aspectratio="f"/>
                </v:shape>
                <v:shape id="_x0000_s1026" o:spid="_x0000_s1026" o:spt="100" style="position:absolute;left:8056;top:2120;height:627;width:2643;" filled="f" stroked="t" coordsize="2643,627" o:gfxdata="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hBUcr4A&#10;AADbAAAADwAAAAAAAAABACAAAAAiAAAAZHJzL2Rvd25yZXYueG1sUEsBAhQAFAAAAAgAh07iQDMv&#10;BZ47AAAAOQAAABAAAAAAAAAAAQAgAAAADQEAAGRycy9zaGFwZXhtbC54bWxQSwUGAAAAAAYABgBb&#10;AQAAtwMAAAAA&#10;" path="m8160,2120l8120,2128,8087,2150,8065,2183,8057,2224,8057,2641,8065,2682,8087,2715,8120,2738,8160,2747,10596,2747,10636,2738,10669,2715,10691,2682,10699,2641,10699,2224,10691,2183,10669,2150,10636,2128,10596,2120,8160,2120xe">
                  <v:fill on="f" focussize="0,0"/>
                  <v:stroke weight="1pt" color="#000000" joinstyle="round"/>
                  <v:imagedata o:title=""/>
                  <o:lock v:ext="edit" aspectratio="f"/>
                </v:shape>
                <v:shape id="_x0000_s1026" o:spid="_x0000_s1026" o:spt="100" style="position:absolute;left:3206;top:1182;height:627;width:2645;" fillcolor="#BAE0E3" filled="t" stroked="f" coordsize="2645,627" o:gfxdata="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fNKra8AAAA&#10;2wAAAA8AAAAAAAAAAQAgAAAAIgAAAGRycy9kb3ducmV2LnhtbFBLAQIUABQAAAAIAIdO4kAzLwWe&#10;OwAAADkAAAAQAAAAAAAAAAEAIAAAAAsBAABkcnMvc2hhcGV4bWwueG1sUEsFBgAAAAAGAAYAWwEA&#10;ALUDAAAAAA==&#10;" path="m5748,1182l3313,1182,3272,1190,3238,1212,3215,1245,3207,1285,3207,1703,3215,1744,3238,1777,3272,1800,3313,1808,5748,1808,5789,1800,5822,1777,5844,1744,5852,1703,5852,1285,5844,1245,5822,1212,5789,1190,5748,1182xe">
                  <v:fill on="t" focussize="0,0"/>
                  <v:stroke on="f" weight="0pt"/>
                  <v:imagedata o:title=""/>
                  <o:lock v:ext="edit" aspectratio="f"/>
                </v:shape>
                <v:shape id="_x0000_s1026" o:spid="_x0000_s1026" o:spt="100" style="position:absolute;left:3206;top:1182;height:627;width:2645;" filled="f" stroked="t" coordsize="2645,627" o:gfxdata="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Mh2Km8AAAA&#10;2wAAAA8AAAAAAAAAAQAgAAAAIgAAAGRycy9kb3ducmV2LnhtbFBLAQIUABQAAAAIAIdO4kAzLwWe&#10;OwAAADkAAAAQAAAAAAAAAAEAIAAAAAsBAABkcnMvc2hhcGV4bWwueG1sUEsFBgAAAAAGAAYAWwEA&#10;ALUDAAAAAA==&#10;" path="m3313,1182l3272,1190,3238,1212,3215,1245,3207,1285,3207,1703,3215,1744,3238,1777,3272,1800,3313,1808,5748,1808,5789,1800,5822,1777,5844,1744,5852,1703,5852,1285,5844,1245,5822,1212,5789,1190,5748,1182,3313,1182xe">
                  <v:fill on="f" focussize="0,0"/>
                  <v:stroke weight="1pt" color="#000000" joinstyle="round"/>
                  <v:imagedata o:title=""/>
                  <o:lock v:ext="edit" aspectratio="f"/>
                </v:shape>
                <v:shape id="_x0000_s1026" o:spid="_x0000_s1026" o:spt="100" style="position:absolute;left:8054;top:3058;height:627;width:2645;" fillcolor="#BAE0E3" filled="t" stroked="f" coordsize="2645,627" o:gfxdata="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keG1+5AAAA2wAA&#10;AA8AAAAAAAAAAQAgAAAAIgAAAGRycy9kb3ducmV2LnhtbFBLAQIUABQAAAAIAIdO4kAzLwWeOwAA&#10;ADkAAAAQAAAAAAAAAAEAIAAAAAgBAABkcnMvc2hhcGV4bWwueG1sUEsFBgAAAAAGAAYAWwEAALID&#10;AAAAAA==&#10;" path="m10596,3059l8160,3059,8119,3067,8086,3090,8063,3123,8055,3164,8055,3582,8063,3622,8086,3655,8119,3677,8160,3685,10596,3685,10636,3677,10669,3655,10691,3622,10699,3582,10699,3164,10691,3123,10669,3090,10636,3067,10596,3059xe">
                  <v:fill on="t" focussize="0,0"/>
                  <v:stroke on="f" weight="0pt"/>
                  <v:imagedata o:title=""/>
                  <o:lock v:ext="edit" aspectratio="f"/>
                </v:shape>
                <v:shape id="_x0000_s1026" o:spid="_x0000_s1026" o:spt="100" style="position:absolute;left:8054;top:3058;height:627;width:2645;" filled="f" stroked="t" coordsize="2645,627" o:gfxdata="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y6UC8AAAA&#10;2wAAAA8AAAAAAAAAAQAgAAAAIgAAAGRycy9kb3ducmV2LnhtbFBLAQIUABQAAAAIAIdO4kAzLwWe&#10;OwAAADkAAAAQAAAAAAAAAAEAIAAAAAsBAABkcnMvc2hhcGV4bWwueG1sUEsFBgAAAAAGAAYAWwEA&#10;ALUDAAAAAA==&#10;" path="m8160,3059l8119,3067,8086,3090,8063,3123,8055,3164,8055,3582,8063,3622,8086,3655,8119,3677,8160,3685,10596,3685,10636,3677,10669,3655,10691,3622,10699,3582,10699,3164,10691,3123,10669,3090,10636,3067,10596,3059,8160,3059xe">
                  <v:fill on="f" focussize="0,0"/>
                  <v:stroke weight="1pt" color="#000000" joinstyle="round"/>
                  <v:imagedata o:title=""/>
                  <o:lock v:ext="edit" aspectratio="f"/>
                </v:shape>
                <v:rect id="_x0000_s1026" o:spid="_x0000_s1026" o:spt="1" style="position:absolute;left:5340;top:343;height:363;width:1929;" filled="f" stroked="f" coordsize="21600,21600" o:gfxdata="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vsPLugAAANsA&#10;AAAPAAAAAAAAAAEAIAAAACIAAABkcnMvZG93bnJldi54bWxQSwECFAAUAAAACACHTuJAMy8FnjsA&#10;AAA5AAAAEAAAAAAAAAABACAAAAAJAQAAZHJzL3NoYXBleG1sLnhtbFBLBQYAAAAABgAGAFsBAACz&#10;AwAAAAA=&#10;">
                  <v:fill on="f" focussize="0,0"/>
                  <v:stroke on="f" weight="0pt" miterlimit="8" joinstyle="miter"/>
                  <v:imagedata o:title=""/>
                  <o:lock v:ext="edit" aspectratio="f"/>
                  <v:textbox inset="0mm,0mm,0mm,0mm">
                    <w:txbxContent>
                      <w:p w14:paraId="000000B5">
                        <w:pPr>
                          <w:spacing w:before="0" w:line="178" w:lineRule="exact"/>
                          <w:ind w:left="5" w:right="18" w:firstLine="0"/>
                          <w:jc w:val="center"/>
                          <w:rPr>
                            <w:sz w:val="16"/>
                          </w:rPr>
                        </w:pPr>
                        <w:r>
                          <w:rPr>
                            <w:w w:val="105"/>
                            <w:sz w:val="16"/>
                          </w:rPr>
                          <w:t>PENGURUS</w:t>
                        </w:r>
                      </w:p>
                      <w:p w14:paraId="000000B6">
                        <w:pPr>
                          <w:spacing w:before="0"/>
                          <w:ind w:left="-1" w:right="18" w:firstLine="0"/>
                          <w:jc w:val="center"/>
                          <w:rPr>
                            <w:sz w:val="16"/>
                          </w:rPr>
                        </w:pPr>
                        <w:r>
                          <w:rPr>
                            <w:sz w:val="16"/>
                          </w:rPr>
                          <w:t>Norasikin Binti Mohd</w:t>
                        </w:r>
                        <w:r>
                          <w:rPr>
                            <w:spacing w:val="-9"/>
                            <w:sz w:val="16"/>
                          </w:rPr>
                          <w:t xml:space="preserve"> </w:t>
                        </w:r>
                        <w:r>
                          <w:rPr>
                            <w:sz w:val="16"/>
                          </w:rPr>
                          <w:t>Jamian</w:t>
                        </w:r>
                      </w:p>
                    </w:txbxContent>
                  </v:textbox>
                </v:rect>
                <v:rect id="_x0000_s1026" o:spid="_x0000_s1026" o:spt="1" style="position:absolute;left:3672;top:1279;height:361;width:1739;" filled="f" stroked="f" coordsize="21600,21600" o:gfxdata="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jyZlC8AAAA&#10;2wAAAA8AAAAAAAAAAQAgAAAAIgAAAGRycy9kb3ducmV2LnhtbFBLAQIUABQAAAAIAIdO4kAzLwWe&#10;OwAAADkAAAAQAAAAAAAAAAEAIAAAAAsBAABkcnMvc2hhcGV4bWwueG1sUEsFBgAAAAAGAAYAWwEA&#10;ALUDAAAAAA==&#10;">
                  <v:fill on="f" focussize="0,0"/>
                  <v:stroke on="f" weight="0pt" miterlimit="8" joinstyle="miter"/>
                  <v:imagedata o:title=""/>
                  <o:lock v:ext="edit" aspectratio="f"/>
                  <v:textbox inset="0mm,0mm,0mm,0mm">
                    <w:txbxContent>
                      <w:p w14:paraId="000000B7">
                        <w:pPr>
                          <w:spacing w:before="0" w:line="177" w:lineRule="exact"/>
                          <w:ind w:left="13" w:right="31" w:firstLine="0"/>
                          <w:jc w:val="center"/>
                          <w:rPr>
                            <w:sz w:val="16"/>
                          </w:rPr>
                        </w:pPr>
                        <w:r>
                          <w:rPr>
                            <w:sz w:val="16"/>
                          </w:rPr>
                          <w:t>PEMASARAN/JUALAN</w:t>
                        </w:r>
                      </w:p>
                      <w:p w14:paraId="000000B8">
                        <w:pPr>
                          <w:spacing w:before="0" w:line="183" w:lineRule="exact"/>
                          <w:ind w:left="11" w:right="31" w:firstLine="0"/>
                          <w:jc w:val="center"/>
                          <w:rPr>
                            <w:sz w:val="16"/>
                          </w:rPr>
                        </w:pPr>
                        <w:r>
                          <w:rPr>
                            <w:sz w:val="16"/>
                          </w:rPr>
                          <w:t>Saiful Jabbar Bin Johar</w:t>
                        </w:r>
                      </w:p>
                    </w:txbxContent>
                  </v:textbox>
                </v:rect>
                <v:rect id="_x0000_s1026" o:spid="_x0000_s1026" o:spt="1" style="position:absolute;left:2559;top:2214;height:368;width:1317;" filled="f" stroked="f" coordsize="21600,21600" o:gfxdata="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CD4J7sAAADb&#10;AAAADwAAAAAAAAABACAAAAAiAAAAZHJzL2Rvd25yZXYueG1sUEsBAhQAFAAAAAgAh07iQDMvBZ47&#10;AAAAOQAAABAAAAAAAAAAAQAgAAAACgEAAGRycy9zaGFwZXhtbC54bWxQSwUGAAAAAAYABgBbAQAA&#10;tAMAAAAA&#10;">
                  <v:fill on="f" focussize="0,0"/>
                  <v:stroke on="f" weight="0pt" miterlimit="8" joinstyle="miter"/>
                  <v:imagedata o:title=""/>
                  <o:lock v:ext="edit" aspectratio="f"/>
                  <v:textbox inset="0mm,0mm,0mm,0mm">
                    <w:txbxContent>
                      <w:p w14:paraId="000000B9">
                        <w:pPr>
                          <w:spacing w:before="0" w:line="247" w:lineRule="auto"/>
                          <w:ind w:left="0" w:right="-1" w:firstLine="371"/>
                          <w:jc w:val="left"/>
                          <w:rPr>
                            <w:sz w:val="16"/>
                          </w:rPr>
                        </w:pPr>
                        <w:r>
                          <w:rPr>
                            <w:sz w:val="16"/>
                          </w:rPr>
                          <w:t>Tailor 1: Aidawati Binti Saad</w:t>
                        </w:r>
                      </w:p>
                    </w:txbxContent>
                  </v:textbox>
                </v:rect>
                <v:rect id="_x0000_s1026" o:spid="_x0000_s1026" o:spt="1" style="position:absolute;left:5378;top:2216;height:390;width:1852;" filled="f" stroked="f" coordsize="21600,21600" o:gfxdata="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sXby8AAAA&#10;2wAAAA8AAAAAAAAAAQAgAAAAIgAAAGRycy9kb3ducmV2LnhtbFBLAQIUABQAAAAIAIdO4kAzLwWe&#10;OwAAADkAAAAQAAAAAAAAAAEAIAAAAAsBAABkcnMvc2hhcGV4bWwueG1sUEsFBgAAAAAGAAYAWwEA&#10;ALUDAAAAAA==&#10;">
                  <v:fill on="f" focussize="0,0"/>
                  <v:stroke on="f" weight="0pt" miterlimit="8" joinstyle="miter"/>
                  <v:imagedata o:title=""/>
                  <o:lock v:ext="edit" aspectratio="f"/>
                  <v:textbox inset="0mm,0mm,0mm,0mm">
                    <w:txbxContent>
                      <w:p w14:paraId="000000BA">
                        <w:pPr>
                          <w:spacing w:before="0" w:line="247" w:lineRule="auto"/>
                          <w:ind w:left="0" w:right="18" w:firstLine="599"/>
                          <w:jc w:val="left"/>
                          <w:rPr>
                            <w:sz w:val="17"/>
                          </w:rPr>
                        </w:pPr>
                        <w:r>
                          <w:rPr>
                            <w:sz w:val="17"/>
                          </w:rPr>
                          <w:t>Tailor 2 : Fadzlina Binti Wan</w:t>
                        </w:r>
                        <w:r>
                          <w:rPr>
                            <w:spacing w:val="-14"/>
                            <w:sz w:val="17"/>
                          </w:rPr>
                          <w:t xml:space="preserve"> </w:t>
                        </w:r>
                        <w:r>
                          <w:rPr>
                            <w:sz w:val="17"/>
                          </w:rPr>
                          <w:t>shukry</w:t>
                        </w:r>
                      </w:p>
                    </w:txbxContent>
                  </v:textbox>
                </v:rect>
                <v:rect id="_x0000_s1026" o:spid="_x0000_s1026" o:spt="1" style="position:absolute;left:8652;top:2216;height:390;width:1475;" filled="f" stroked="f" coordsize="21600,21600" o:gfxdata="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XFyLsAAADb&#10;AAAADwAAAAAAAAABACAAAAAiAAAAZHJzL2Rvd25yZXYueG1sUEsBAhQAFAAAAAgAh07iQDMvBZ47&#10;AAAAOQAAABAAAAAAAAAAAQAgAAAACgEAAGRycy9zaGFwZXhtbC54bWxQSwUGAAAAAAYABgBbAQAA&#10;tAMAAAAA&#10;">
                  <v:fill on="f" focussize="0,0"/>
                  <v:stroke on="f" weight="0pt" miterlimit="8" joinstyle="miter"/>
                  <v:imagedata o:title=""/>
                  <o:lock v:ext="edit" aspectratio="f"/>
                  <v:textbox inset="0mm,0mm,0mm,0mm">
                    <w:txbxContent>
                      <w:p w14:paraId="000000BB">
                        <w:pPr>
                          <w:spacing w:before="0" w:line="188" w:lineRule="exact"/>
                          <w:ind w:left="0" w:right="22" w:firstLine="0"/>
                          <w:jc w:val="center"/>
                          <w:rPr>
                            <w:sz w:val="17"/>
                          </w:rPr>
                        </w:pPr>
                        <w:r>
                          <w:rPr>
                            <w:sz w:val="17"/>
                          </w:rPr>
                          <w:t>Tailor 3</w:t>
                        </w:r>
                      </w:p>
                      <w:p w14:paraId="000000BC">
                        <w:pPr>
                          <w:spacing w:before="6"/>
                          <w:ind w:left="0" w:right="18" w:firstLine="0"/>
                          <w:jc w:val="center"/>
                          <w:rPr>
                            <w:sz w:val="17"/>
                          </w:rPr>
                        </w:pPr>
                        <w:r>
                          <w:rPr>
                            <w:sz w:val="17"/>
                          </w:rPr>
                          <w:t xml:space="preserve">Nor sahida Binti </w:t>
                        </w:r>
                        <w:r>
                          <w:rPr>
                            <w:spacing w:val="-5"/>
                            <w:sz w:val="17"/>
                          </w:rPr>
                          <w:t>Abu</w:t>
                        </w:r>
                      </w:p>
                    </w:txbxContent>
                  </v:textbox>
                </v:rect>
                <v:rect id="_x0000_s1026" o:spid="_x0000_s1026" o:spt="1" style="position:absolute;left:8484;top:3153;height:427;width:1813;" filled="f" stroked="f" coordsize="21600,21600" o:gfxdata="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JYFO8AAAA&#10;2wAAAA8AAAAAAAAAAQAgAAAAIgAAAGRycy9kb3ducmV2LnhtbFBLAQIUABQAAAAIAIdO4kAzLwWe&#10;OwAAADkAAAAQAAAAAAAAAAEAIAAAAAsBAABkcnMvc2hhcGV4bWwueG1sUEsFBgAAAAAGAAYAWwEA&#10;ALUDAAAAAA==&#10;">
                  <v:fill on="f" focussize="0,0"/>
                  <v:stroke on="f" weight="0pt" miterlimit="8" joinstyle="miter"/>
                  <v:imagedata o:title=""/>
                  <o:lock v:ext="edit" aspectratio="f"/>
                  <v:textbox inset="0mm,0mm,0mm,0mm">
                    <w:txbxContent>
                      <w:p w14:paraId="000000BD">
                        <w:pPr>
                          <w:spacing w:before="0" w:line="206" w:lineRule="exact"/>
                          <w:ind w:left="0" w:right="17" w:firstLine="0"/>
                          <w:jc w:val="center"/>
                          <w:rPr>
                            <w:sz w:val="18"/>
                          </w:rPr>
                        </w:pPr>
                        <w:r>
                          <w:rPr>
                            <w:w w:val="105"/>
                            <w:sz w:val="18"/>
                          </w:rPr>
                          <w:t>Tailor 4 :</w:t>
                        </w:r>
                      </w:p>
                      <w:p w14:paraId="000000BE">
                        <w:pPr>
                          <w:spacing w:before="11"/>
                          <w:ind w:left="0" w:right="18" w:firstLine="0"/>
                          <w:jc w:val="center"/>
                          <w:rPr>
                            <w:sz w:val="18"/>
                          </w:rPr>
                        </w:pPr>
                        <w:r>
                          <w:rPr>
                            <w:w w:val="105"/>
                            <w:sz w:val="18"/>
                          </w:rPr>
                          <w:t>Nor Hamiza Binti</w:t>
                        </w:r>
                        <w:r>
                          <w:rPr>
                            <w:spacing w:val="-17"/>
                            <w:w w:val="105"/>
                            <w:sz w:val="18"/>
                          </w:rPr>
                          <w:t xml:space="preserve"> </w:t>
                        </w:r>
                        <w:r>
                          <w:rPr>
                            <w:w w:val="105"/>
                            <w:sz w:val="18"/>
                          </w:rPr>
                          <w:t>Basri</w:t>
                        </w:r>
                      </w:p>
                    </w:txbxContent>
                  </v:textbox>
                </v:rect>
                <w10:wrap type="topAndBottom"/>
              </v:group>
            </w:pict>
          </mc:Fallback>
        </mc:AlternateContent>
      </w:r>
      <w:r>
        <w:rPr>
          <w:sz w:val="17"/>
        </w:rPr>
        <w:t>
</w:t>
      </w:r>
    </w:p>
    <w:p w14:paraId="000000BF">
      <w:pPr>
        <w:pStyle w:val="3"/>
        <w:spacing w:after="4"/>
        <w:ind w:left="0" w:firstLine="0"/>
      </w:pPr>
    </w:p>
    <w:p w14:paraId="000000C0">
      <w:pPr>
        <w:pStyle w:val="13"/>
        <w:ind w:left="212"/>
        <w:rPr>
          <w:sz w:val="20"/>
        </w:rPr>
        <w:sectPr>
          <w:pgSz w:w="12240" w:h="15840"/>
          <w:pgMar w:top="1000" w:right="1340" w:bottom="1060" w:left="1660" w:header="0" w:footer="784" w:gutter="0"/>
          <w:cols w:space="720" w:num="1"/>
        </w:sectPr>
      </w:pPr>
      <w:r>
        <w:rPr>
          <w:sz w:val="20"/>
        </w:rPr>
        <w:t>
</w:t>
      </w:r>
    </w:p>
    <w:p w14:paraId="000000C1">
      <w:pPr>
        <w:spacing w:before="70"/>
        <w:ind w:left="282" w:right="0" w:firstLine="0"/>
        <w:jc w:val="left"/>
        <w:rPr>
          <w:sz w:val="26"/>
        </w:rPr>
      </w:pPr>
      <w:r>
        <w:rPr>
          <w:w w:val="105"/>
          <w:sz w:val="26"/>
        </w:rPr>
        <w:t>ASPEK PENGURUSAN</w:t>
      </w:r>
    </w:p>
    <w:p w14:paraId="000000C2">
      <w:pPr>
        <w:pStyle w:val="13"/>
        <w:spacing w:before="1"/>
        <w:rPr>
          <w:sz w:val="23"/>
        </w:rPr>
      </w:pPr>
    </w:p>
    <w:p w14:paraId="000000C3">
      <w:pPr>
        <w:pStyle w:val="55"/>
        <w:numPr>
          <w:ilvl w:val="0"/>
          <w:numId w:val="6"/>
        </w:numPr>
        <w:tabs>
          <w:tab w:val="left" w:pos="520"/>
        </w:tabs>
        <w:spacing w:before="1" w:after="0" w:line="240" w:lineRule="auto"/>
        <w:ind w:left="519" w:right="0" w:hanging="221"/>
        <w:jc w:val="left"/>
        <w:rPr>
          <w:sz w:val="22"/>
        </w:rPr>
      </w:pPr>
      <w:r>
        <w:rPr>
          <w:w w:val="105"/>
          <w:sz w:val="22"/>
        </w:rPr>
        <w:t>SENARAI NAMA PEKERJA DAN HURAIAN</w:t>
      </w:r>
      <w:r>
        <w:rPr>
          <w:spacing w:val="-3"/>
          <w:w w:val="105"/>
          <w:sz w:val="22"/>
        </w:rPr>
        <w:t xml:space="preserve"> </w:t>
      </w:r>
      <w:r>
        <w:rPr>
          <w:w w:val="105"/>
          <w:sz w:val="22"/>
        </w:rPr>
        <w:t>TUGAS</w:t>
      </w:r>
    </w:p>
    <w:p w14:paraId="000000C4">
      <w:pPr>
        <w:pStyle w:val="13"/>
        <w:spacing w:before="7"/>
      </w:pPr>
    </w:p>
    <w:p w14:paraId="000000C5">
      <w:pPr>
        <w:pStyle w:val="55"/>
        <w:numPr>
          <w:ilvl w:val="1"/>
          <w:numId w:val="6"/>
        </w:numPr>
        <w:tabs>
          <w:tab w:val="left" w:pos="892"/>
          <w:tab w:val="left" w:pos="2924"/>
        </w:tabs>
        <w:spacing w:before="0" w:after="0" w:line="372" w:lineRule="auto"/>
        <w:ind w:left="891" w:right="3524" w:hanging="339"/>
        <w:jc w:val="left"/>
        <w:rPr>
          <w:sz w:val="22"/>
        </w:rPr>
      </w:pPr>
      <w:r>
        <w:rPr>
          <w:sz w:val="22"/>
        </w:rPr>
        <w:t>Nama</w:t>
      </w:r>
      <w:r>
        <w:rPr>
          <w:sz w:val="22"/>
        </w:rPr>
        <w:tab/>
      </w:r>
      <w:r>
        <w:rPr>
          <w:sz w:val="22"/>
        </w:rPr>
        <w:t>: NorHasni Binti Husin</w:t>
      </w:r>
    </w:p>
    <w:p w14:paraId="000000C6">
      <w:pPr>
        <w:pStyle w:val="55"/>
        <w:numPr>
          <w:ilvl w:val="1"/>
          <w:numId w:val="6"/>
        </w:numPr>
        <w:tabs>
          <w:tab w:val="left" w:pos="892"/>
          <w:tab w:val="left" w:pos="2924"/>
        </w:tabs>
        <w:spacing w:before="0" w:after="0" w:line="372" w:lineRule="auto"/>
        <w:ind w:left="891" w:right="3524" w:hanging="339"/>
        <w:jc w:val="left"/>
        <w:rPr>
          <w:sz w:val="22"/>
        </w:rPr>
      </w:pPr>
      <w:r>
        <w:rPr>
          <w:sz w:val="22"/>
        </w:rPr>
        <w:t>No</w:t>
      </w:r>
      <w:r>
        <w:rPr>
          <w:spacing w:val="13"/>
          <w:sz w:val="22"/>
        </w:rPr>
        <w:t xml:space="preserve"> </w:t>
      </w:r>
      <w:r>
        <w:rPr>
          <w:sz w:val="22"/>
        </w:rPr>
        <w:t>KP</w:t>
      </w:r>
      <w:r>
        <w:rPr>
          <w:sz w:val="22"/>
        </w:rPr>
        <w:tab/>
      </w:r>
      <w:r>
        <w:rPr>
          <w:sz w:val="22"/>
        </w:rPr>
        <w:t>:</w:t>
      </w:r>
      <w:r>
        <w:rPr>
          <w:spacing w:val="4"/>
          <w:sz w:val="22"/>
        </w:rPr>
        <w:t xml:space="preserve"> 861216-35-5578</w:t>
      </w:r>
    </w:p>
    <w:p w14:paraId="000000C7">
      <w:pPr>
        <w:pStyle w:val="13"/>
        <w:tabs>
          <w:tab w:val="left" w:pos="2924"/>
        </w:tabs>
        <w:spacing w:line="249" w:lineRule="exact"/>
        <w:ind w:left="891"/>
      </w:pPr>
      <w:r>
        <w:t>Umur</w:t>
      </w:r>
      <w:r>
        <w:tab/>
      </w:r>
      <w:r>
        <w:t xml:space="preserve">      : 39</w:t>
      </w:r>
      <w:r>
        <w:rPr>
          <w:spacing w:val="25"/>
        </w:rPr>
        <w:t xml:space="preserve"> </w:t>
      </w:r>
      <w:r>
        <w:t>Tahun</w:t>
      </w:r>
    </w:p>
    <w:p w14:paraId="000000C8">
      <w:pPr>
        <w:pStyle w:val="13"/>
        <w:tabs>
          <w:tab w:val="left" w:pos="2924"/>
        </w:tabs>
        <w:spacing w:before="136"/>
        <w:ind w:left="891"/>
      </w:pPr>
      <w:r>
        <w:t>Jawatan</w:t>
      </w:r>
      <w:r>
        <w:tab/>
      </w:r>
      <w:r>
        <w:t xml:space="preserve">: </w:t>
      </w:r>
      <w:r>
        <w:rPr>
          <w:spacing w:val="22"/>
        </w:rPr>
        <w:t xml:space="preserve"> </w:t>
      </w:r>
      <w:r>
        <w:t>Pengurus</w:t>
      </w:r>
    </w:p>
    <w:p w14:paraId="000000C9">
      <w:pPr>
        <w:pStyle w:val="13"/>
        <w:tabs>
          <w:tab w:val="left" w:pos="2924"/>
        </w:tabs>
        <w:spacing w:before="138"/>
        <w:ind w:left="891"/>
      </w:pPr>
      <w:r>
        <w:t>Kelulusan</w:t>
      </w:r>
      <w:r>
        <w:tab/>
      </w:r>
      <w:r>
        <w:t>: Sijil Kemahiran</w:t>
      </w:r>
      <w:r>
        <w:rPr>
          <w:spacing w:val="8"/>
        </w:rPr>
        <w:t xml:space="preserve"> </w:t>
      </w:r>
      <w:r>
        <w:t>Malaysia</w:t>
      </w:r>
    </w:p>
    <w:p w14:paraId="000000CA">
      <w:pPr>
        <w:pStyle w:val="13"/>
        <w:tabs>
          <w:tab w:val="left" w:pos="2924"/>
        </w:tabs>
        <w:spacing w:before="136"/>
        <w:ind w:left="891"/>
      </w:pPr>
      <w:r>
        <w:t>Pengalaman</w:t>
      </w:r>
      <w:r>
        <w:tab/>
      </w:r>
      <w:r>
        <w:t>: 5 tahun</w:t>
      </w:r>
      <w:r>
        <w:rPr>
          <w:spacing w:val="7"/>
        </w:rPr>
        <w:t xml:space="preserve"> </w:t>
      </w:r>
      <w:r>
        <w:t>pengalaman</w:t>
      </w:r>
    </w:p>
    <w:p w14:paraId="000000CB">
      <w:pPr>
        <w:pStyle w:val="13"/>
        <w:tabs>
          <w:tab w:val="left" w:pos="2924"/>
        </w:tabs>
        <w:spacing w:before="138"/>
        <w:ind w:left="891"/>
      </w:pPr>
      <w:r>
        <w:t>Gaji</w:t>
      </w:r>
      <w:r>
        <w:rPr>
          <w:spacing w:val="7"/>
        </w:rPr>
        <w:t xml:space="preserve"> </w:t>
      </w:r>
      <w:r>
        <w:t>Bulanan</w:t>
      </w:r>
      <w:r>
        <w:tab/>
      </w:r>
      <w:r>
        <w:t>: RM</w:t>
      </w:r>
      <w:r>
        <w:rPr>
          <w:spacing w:val="6"/>
        </w:rPr>
        <w:t xml:space="preserve"> </w:t>
      </w:r>
      <w:r>
        <w:t>1700.00</w:t>
      </w:r>
    </w:p>
    <w:p w14:paraId="000000CC">
      <w:pPr>
        <w:pStyle w:val="13"/>
        <w:tabs>
          <w:tab w:val="left" w:pos="2924"/>
        </w:tabs>
        <w:spacing w:before="136"/>
        <w:ind w:left="891"/>
        <w:rPr>
          <w:sz w:val="21"/>
        </w:rPr>
      </w:pPr>
      <w:r>
        <w:t>Tanggungjawab</w:t>
      </w:r>
      <w:r>
        <w:tab/>
      </w:r>
      <w:r>
        <w:t xml:space="preserve">: Mengurus Hasni Tailor </w:t>
      </w:r>
    </w:p>
    <w:p w14:paraId="000000CD">
      <w:pPr>
        <w:pStyle w:val="13"/>
        <w:spacing w:before="3"/>
        <w:rPr>
          <w:sz w:val="32"/>
        </w:rPr>
      </w:pPr>
    </w:p>
    <w:p w14:paraId="000000CE">
      <w:pPr>
        <w:pStyle w:val="55"/>
        <w:numPr>
          <w:ilvl w:val="0"/>
          <w:numId w:val="7"/>
        </w:numPr>
        <w:tabs>
          <w:tab w:val="left" w:pos="554"/>
        </w:tabs>
        <w:spacing w:before="0" w:after="0" w:line="240" w:lineRule="auto"/>
        <w:ind w:left="553" w:right="0" w:hanging="342"/>
        <w:jc w:val="left"/>
        <w:rPr>
          <w:sz w:val="22"/>
        </w:rPr>
      </w:pPr>
      <w:r>
        <w:rPr>
          <w:w w:val="110"/>
          <w:sz w:val="22"/>
        </w:rPr>
        <w:t>KEMUDAHAN DI PREMIS</w:t>
      </w:r>
      <w:r>
        <w:rPr>
          <w:spacing w:val="-17"/>
          <w:w w:val="110"/>
          <w:sz w:val="22"/>
        </w:rPr>
        <w:t xml:space="preserve"> </w:t>
      </w:r>
      <w:r>
        <w:rPr>
          <w:w w:val="110"/>
          <w:sz w:val="22"/>
        </w:rPr>
        <w:t>PERNIAGAAN</w:t>
      </w:r>
    </w:p>
    <w:p w14:paraId="000000CF">
      <w:pPr>
        <w:pStyle w:val="13"/>
        <w:rPr>
          <w:sz w:val="24"/>
        </w:rPr>
      </w:pPr>
    </w:p>
    <w:p w14:paraId="000000D0">
      <w:pPr>
        <w:pStyle w:val="13"/>
        <w:spacing w:before="2"/>
        <w:rPr>
          <w:sz w:val="21"/>
        </w:rPr>
      </w:pPr>
    </w:p>
    <w:p w14:paraId="000000D1">
      <w:pPr>
        <w:pStyle w:val="13"/>
        <w:spacing w:line="369" w:lineRule="auto"/>
        <w:ind w:left="212" w:right="207"/>
        <w:jc w:val="both"/>
        <w:sectPr>
          <w:pgSz w:w="12240" w:h="15840"/>
          <w:pgMar w:top="1000" w:right="1340" w:bottom="1060" w:left="1660" w:header="0" w:footer="784" w:gutter="0"/>
          <w:cols w:space="720" w:num="1"/>
        </w:sectPr>
      </w:pPr>
      <w:r>
        <w:t>Premis perniagaan yang dipilih adalah mencukupi untuk  ruangan  , pengeluaran dan permasaran,kaunter pelanggan, penempatan mesin ,  proses  jahitan yang menempatkan 6 mesin jahitan  industri. Premis yang dipilih  di  lengkapi  dengan system penghawa dingin dan mempunyai bekalan elektrik, telefon mudaha alih dan  serta mudah di masuki kenderaan bagi tujuan pengangkutan  barangan  serta  kemudahan pelanggan berurus</w:t>
      </w:r>
      <w:r>
        <w:rPr>
          <w:spacing w:val="7"/>
        </w:rPr>
        <w:t xml:space="preserve"> </w:t>
      </w:r>
      <w:r>
        <w:t>niaga
</w:t>
      </w:r>
    </w:p>
    <w:p w14:paraId="000000D2">
      <w:pPr>
        <w:pStyle w:val="13"/>
        <w:rPr>
          <w:sz w:val="20"/>
        </w:rPr>
      </w:pPr>
    </w:p>
    <w:p w14:paraId="000000D3">
      <w:pPr>
        <w:pStyle w:val="13"/>
        <w:rPr>
          <w:sz w:val="20"/>
        </w:rPr>
      </w:pPr>
    </w:p>
    <w:p w14:paraId="000000D4">
      <w:pPr>
        <w:pStyle w:val="13"/>
        <w:rPr>
          <w:sz w:val="20"/>
        </w:rPr>
      </w:pPr>
    </w:p>
    <w:p w14:paraId="000000D5">
      <w:pPr>
        <w:pStyle w:val="13"/>
        <w:rPr>
          <w:sz w:val="20"/>
        </w:rPr>
      </w:pPr>
    </w:p>
    <w:p w14:paraId="000000D6">
      <w:pPr>
        <w:pStyle w:val="13"/>
        <w:rPr>
          <w:sz w:val="20"/>
        </w:rPr>
      </w:pPr>
    </w:p>
    <w:p w14:paraId="000000D7">
      <w:pPr>
        <w:pStyle w:val="13"/>
        <w:rPr>
          <w:sz w:val="20"/>
        </w:rPr>
      </w:pPr>
    </w:p>
    <w:p w14:paraId="000000D8">
      <w:pPr>
        <w:pStyle w:val="13"/>
        <w:spacing w:before="8"/>
        <w:rPr>
          <w:sz w:val="25"/>
        </w:rPr>
      </w:pPr>
    </w:p>
    <w:p w14:paraId="000000D9">
      <w:pPr>
        <w:pStyle w:val="2"/>
        <w:spacing w:before="65"/>
        <w:ind w:left="1573" w:firstLine="251"/>
        <w:rPr>
          <w:sz w:val="72"/>
          <w:szCs w:val="72"/>
        </w:rPr>
      </w:pPr>
      <w:r>
        <w:rPr>
          <w:w w:val="105"/>
          <w:sz w:val="72"/>
          <w:szCs w:val="72"/>
        </w:rPr>
        <w:t xml:space="preserve">RANCANGAN </w:t>
      </w:r>
      <w:r>
        <w:rPr>
          <w:sz w:val="72"/>
          <w:szCs w:val="72"/>
        </w:rPr>
        <w:t>PERMASARAN</w:t>
      </w:r>
    </w:p>
    <w:p w14:paraId="000000DA">
      <w:pPr>
        <w:spacing w:after="0"/>
        <w:sectPr>
          <w:pgSz w:w="12240" w:h="15840"/>
          <w:pgMar w:top="1500" w:right="1340" w:bottom="1060" w:left="1660" w:header="0" w:footer="784" w:gutter="0"/>
          <w:cols w:space="720" w:num="1"/>
        </w:sectPr>
      </w:pPr>
      <w:r>
        <w:t>
</w:t>
      </w:r>
    </w:p>
    <w:p w14:paraId="000000DB">
      <w:pPr>
        <w:pStyle w:val="3"/>
        <w:ind w:left="553"/>
      </w:pPr>
      <w:r>
        <w:rPr>
          <w:w w:val="105"/>
        </w:rPr>
        <w:t>PENGENALAN</w:t>
      </w:r>
    </w:p>
    <w:p w14:paraId="000000DC">
      <w:pPr>
        <w:pStyle w:val="13"/>
        <w:spacing w:before="151" w:line="369" w:lineRule="auto"/>
        <w:ind w:left="553" w:right="207"/>
        <w:jc w:val="both"/>
      </w:pPr>
      <w:r>
        <w:t>Kami menjual dan menerima tempahan jahitan pakaian wanita seperti baju  blaus,  baju  kurung, baju jubah, seluar, skirt, kain, dan sebagainya. Juga  menerima  tempahan  pukal  seperti tempahan pakaian seragam dan lain- lain.Hasni Tailor juga menawarkan konsep “fast tailor services’ dimana waktu perniagaan beroperasi dari 10 pagi sehingga 6 petang. Dimana firma menyediakan tempahan pakaian dalam masa yang singkat demi kepuasan pelanggan.Harga services firma amat berpatutan dan berdaya  saing  tanpa  mengenepikan aspek</w:t>
      </w:r>
      <w:r>
        <w:rPr>
          <w:spacing w:val="2"/>
        </w:rPr>
        <w:t xml:space="preserve"> </w:t>
      </w:r>
      <w:r>
        <w:t>kualiti.</w:t>
      </w:r>
    </w:p>
    <w:p w14:paraId="000000DD">
      <w:pPr>
        <w:pStyle w:val="13"/>
        <w:rPr>
          <w:sz w:val="24"/>
        </w:rPr>
      </w:pPr>
    </w:p>
    <w:p w14:paraId="000000DE">
      <w:pPr>
        <w:pStyle w:val="13"/>
        <w:rPr>
          <w:sz w:val="24"/>
        </w:rPr>
      </w:pPr>
    </w:p>
    <w:p w14:paraId="000000DF">
      <w:pPr>
        <w:pStyle w:val="13"/>
        <w:spacing w:before="5"/>
        <w:rPr>
          <w:sz w:val="20"/>
        </w:rPr>
      </w:pPr>
    </w:p>
    <w:p w14:paraId="000000E0">
      <w:pPr>
        <w:pStyle w:val="3"/>
        <w:numPr>
          <w:ilvl w:val="0"/>
          <w:numId w:val="8"/>
        </w:numPr>
        <w:tabs>
          <w:tab w:val="left" w:pos="482"/>
        </w:tabs>
        <w:spacing w:before="0" w:after="0" w:line="240" w:lineRule="auto"/>
        <w:ind w:left="481" w:right="0" w:hanging="270"/>
        <w:jc w:val="left"/>
      </w:pPr>
      <w:r>
        <w:rPr>
          <w:w w:val="105"/>
        </w:rPr>
        <w:t>ASPEK</w:t>
      </w:r>
      <w:r>
        <w:rPr>
          <w:spacing w:val="-3"/>
          <w:w w:val="105"/>
        </w:rPr>
        <w:t xml:space="preserve"> </w:t>
      </w:r>
      <w:r>
        <w:rPr>
          <w:w w:val="105"/>
        </w:rPr>
        <w:t>PEMASARAN</w:t>
      </w:r>
    </w:p>
    <w:p w14:paraId="000000E1">
      <w:pPr>
        <w:pStyle w:val="13"/>
        <w:rPr>
          <w:sz w:val="28"/>
        </w:rPr>
      </w:pPr>
    </w:p>
    <w:p w14:paraId="000000E2">
      <w:pPr>
        <w:pStyle w:val="13"/>
        <w:spacing w:before="2"/>
        <w:rPr>
          <w:sz w:val="25"/>
        </w:rPr>
      </w:pPr>
    </w:p>
    <w:p w14:paraId="000000E3">
      <w:pPr>
        <w:pStyle w:val="55"/>
        <w:numPr>
          <w:ilvl w:val="1"/>
          <w:numId w:val="8"/>
        </w:numPr>
        <w:tabs>
          <w:tab w:val="left" w:pos="609"/>
        </w:tabs>
        <w:spacing w:before="1" w:after="0" w:line="240" w:lineRule="auto"/>
        <w:ind w:left="608" w:right="0" w:hanging="397"/>
        <w:jc w:val="left"/>
        <w:rPr>
          <w:sz w:val="22"/>
        </w:rPr>
      </w:pPr>
      <w:r>
        <w:rPr>
          <w:w w:val="105"/>
          <w:sz w:val="22"/>
        </w:rPr>
        <w:t>KAWASAN / LOKASI</w:t>
      </w:r>
      <w:r>
        <w:rPr>
          <w:spacing w:val="-2"/>
          <w:w w:val="105"/>
          <w:sz w:val="22"/>
        </w:rPr>
        <w:t xml:space="preserve"> </w:t>
      </w:r>
      <w:r>
        <w:rPr>
          <w:w w:val="105"/>
          <w:sz w:val="22"/>
        </w:rPr>
        <w:t>PERNIAGAAN</w:t>
      </w:r>
    </w:p>
    <w:p w14:paraId="000000E4">
      <w:pPr>
        <w:pStyle w:val="13"/>
        <w:rPr>
          <w:sz w:val="24"/>
        </w:rPr>
      </w:pPr>
    </w:p>
    <w:p w14:paraId="000000E5">
      <w:pPr>
        <w:pStyle w:val="13"/>
        <w:spacing w:before="2"/>
        <w:rPr>
          <w:sz w:val="21"/>
        </w:rPr>
      </w:pPr>
    </w:p>
    <w:p w14:paraId="000000E6">
      <w:pPr>
        <w:pStyle w:val="13"/>
        <w:spacing w:line="369" w:lineRule="auto"/>
        <w:ind w:left="212" w:right="1612"/>
        <w:rPr>
          <w:sz w:val="20"/>
        </w:rPr>
      </w:pPr>
      <w:r>
        <w:t>Premis beralamat Tngkat 2-10 Kompleks Dato Kailan,13200 Kepala  Batas.</w:t>
      </w:r>
    </w:p>
    <w:p w14:paraId="000000E7">
      <w:pPr>
        <w:pStyle w:val="55"/>
        <w:numPr>
          <w:ilvl w:val="1"/>
          <w:numId w:val="9"/>
        </w:numPr>
        <w:tabs>
          <w:tab w:val="left" w:pos="554"/>
        </w:tabs>
        <w:spacing w:before="0" w:after="0" w:line="240" w:lineRule="auto"/>
        <w:ind w:left="553" w:right="0" w:hanging="342"/>
        <w:jc w:val="left"/>
        <w:rPr>
          <w:sz w:val="22"/>
        </w:rPr>
      </w:pPr>
      <w:r>
        <w:rPr>
          <w:w w:val="110"/>
          <w:sz w:val="22"/>
        </w:rPr>
        <w:t>POTENSI</w:t>
      </w:r>
      <w:r>
        <w:rPr>
          <w:spacing w:val="-4"/>
          <w:w w:val="110"/>
          <w:sz w:val="22"/>
        </w:rPr>
        <w:t xml:space="preserve"> </w:t>
      </w:r>
      <w:r>
        <w:rPr>
          <w:w w:val="110"/>
          <w:sz w:val="22"/>
        </w:rPr>
        <w:t>PASARAN</w:t>
      </w:r>
    </w:p>
    <w:p w14:paraId="000000E8">
      <w:pPr>
        <w:pStyle w:val="13"/>
        <w:rPr>
          <w:sz w:val="24"/>
        </w:rPr>
      </w:pPr>
    </w:p>
    <w:p w14:paraId="000000E9">
      <w:pPr>
        <w:pStyle w:val="13"/>
        <w:spacing w:before="2"/>
        <w:rPr>
          <w:sz w:val="21"/>
        </w:rPr>
      </w:pPr>
    </w:p>
    <w:p w14:paraId="000000EA">
      <w:pPr>
        <w:pStyle w:val="55"/>
        <w:numPr>
          <w:ilvl w:val="2"/>
          <w:numId w:val="9"/>
        </w:numPr>
        <w:tabs>
          <w:tab w:val="left" w:pos="892"/>
        </w:tabs>
        <w:spacing w:before="0" w:after="0" w:line="369" w:lineRule="auto"/>
        <w:ind w:left="891" w:right="207" w:hanging="680"/>
        <w:jc w:val="both"/>
        <w:rPr>
          <w:sz w:val="22"/>
        </w:rPr>
      </w:pPr>
      <w:r>
        <w:rPr>
          <w:sz w:val="22"/>
        </w:rPr>
        <w:t>Produk sulaman merupakan item hiasan (decorative) untuk masyarakat moden hariini  dalam gaya sporting &amp; fashion wear yang semakin popular di seluruh dunia di kalangan generasi muda bagi tujuan menunjukan personality, kelas, fesyen pakaian yang popular. Produk ini sangat popular di dalamarena sukan dan media pengiklan jualan. Produk sulaman ini tidak akan menjadi ketinggalan zaman kerana  tersangat  banyak  bentuk  rekaan sulaman yang dapat di hasilkan oleh mesin</w:t>
      </w:r>
      <w:r>
        <w:rPr>
          <w:spacing w:val="21"/>
          <w:sz w:val="22"/>
        </w:rPr>
        <w:t xml:space="preserve"> </w:t>
      </w:r>
      <w:r>
        <w:rPr>
          <w:sz w:val="22"/>
        </w:rPr>
        <w:t>berkenaan</w:t>
      </w:r>
    </w:p>
    <w:p w14:paraId="000000EB">
      <w:pPr>
        <w:pStyle w:val="55"/>
        <w:numPr>
          <w:ilvl w:val="2"/>
          <w:numId w:val="9"/>
        </w:numPr>
        <w:tabs>
          <w:tab w:val="left" w:pos="892"/>
        </w:tabs>
        <w:spacing w:before="2" w:after="0" w:line="369" w:lineRule="auto"/>
        <w:ind w:left="891" w:right="207" w:hanging="680"/>
        <w:jc w:val="both"/>
        <w:rPr>
          <w:sz w:val="22"/>
        </w:rPr>
      </w:pPr>
      <w:r>
        <w:rPr>
          <w:sz w:val="22"/>
        </w:rPr>
        <w:t>Perusahaan initerbuktiberjaya di pasaran dengan wujudnya sekarang ini pelbagai perusahaan berkaiatan senireka sulaman di meratatempat terutamya di  Bandar-bandar  besar dan pecan-pekan sekitarnya.ianya di sokong oleh permintaan tempatan yang berterusan</w:t>
      </w:r>
      <w:r>
        <w:rPr>
          <w:spacing w:val="15"/>
          <w:sz w:val="22"/>
        </w:rPr>
        <w:t xml:space="preserve"> </w:t>
      </w:r>
      <w:r>
        <w:rPr>
          <w:sz w:val="22"/>
        </w:rPr>
        <w:t>selari</w:t>
      </w:r>
      <w:r>
        <w:rPr>
          <w:spacing w:val="19"/>
          <w:sz w:val="22"/>
        </w:rPr>
        <w:t xml:space="preserve"> </w:t>
      </w:r>
      <w:r>
        <w:rPr>
          <w:sz w:val="22"/>
        </w:rPr>
        <w:t>dengan</w:t>
      </w:r>
      <w:r>
        <w:rPr>
          <w:spacing w:val="18"/>
          <w:sz w:val="22"/>
        </w:rPr>
        <w:t xml:space="preserve"> </w:t>
      </w:r>
      <w:r>
        <w:rPr>
          <w:sz w:val="22"/>
        </w:rPr>
        <w:t>kemajuan</w:t>
      </w:r>
      <w:r>
        <w:rPr>
          <w:spacing w:val="19"/>
          <w:sz w:val="22"/>
        </w:rPr>
        <w:t xml:space="preserve"> </w:t>
      </w:r>
      <w:r>
        <w:rPr>
          <w:sz w:val="22"/>
        </w:rPr>
        <w:t>masyarakat</w:t>
      </w:r>
      <w:r>
        <w:rPr>
          <w:spacing w:val="18"/>
          <w:sz w:val="22"/>
        </w:rPr>
        <w:t xml:space="preserve"> </w:t>
      </w:r>
      <w:r>
        <w:rPr>
          <w:sz w:val="22"/>
        </w:rPr>
        <w:t>Malaysia</w:t>
      </w:r>
      <w:r>
        <w:rPr>
          <w:spacing w:val="20"/>
          <w:sz w:val="22"/>
        </w:rPr>
        <w:t xml:space="preserve"> </w:t>
      </w:r>
      <w:r>
        <w:rPr>
          <w:sz w:val="22"/>
        </w:rPr>
        <w:t>yangsemakin</w:t>
      </w:r>
      <w:r>
        <w:rPr>
          <w:spacing w:val="18"/>
          <w:sz w:val="22"/>
        </w:rPr>
        <w:t xml:space="preserve"> </w:t>
      </w:r>
      <w:r>
        <w:rPr>
          <w:sz w:val="22"/>
        </w:rPr>
        <w:t>pesat</w:t>
      </w:r>
      <w:r>
        <w:rPr>
          <w:spacing w:val="18"/>
          <w:sz w:val="22"/>
        </w:rPr>
        <w:t xml:space="preserve"> </w:t>
      </w:r>
      <w:r>
        <w:rPr>
          <w:sz w:val="22"/>
        </w:rPr>
        <w:t>berkembang</w:t>
      </w:r>
    </w:p>
    <w:p w14:paraId="000000EC">
      <w:pPr>
        <w:pStyle w:val="55"/>
        <w:numPr>
          <w:ilvl w:val="2"/>
          <w:numId w:val="9"/>
        </w:numPr>
        <w:tabs>
          <w:tab w:val="left" w:pos="892"/>
        </w:tabs>
        <w:spacing w:before="0" w:after="0" w:line="369" w:lineRule="auto"/>
        <w:ind w:left="891" w:right="207" w:hanging="680"/>
        <w:jc w:val="both"/>
        <w:rPr>
          <w:sz w:val="22"/>
        </w:rPr>
      </w:pPr>
      <w:r>
        <w:rPr>
          <w:sz w:val="22"/>
        </w:rPr>
        <w:t>Kebanyakan permintaan daripada golongan badan kerajaan memandangkan kedudukan premisyang agak berdekatan serta mempunyai tapak jualan tetap di Putrajaya iaitu pusat pentadbiran kerajaan</w:t>
      </w:r>
      <w:r>
        <w:rPr>
          <w:spacing w:val="5"/>
          <w:sz w:val="22"/>
        </w:rPr>
        <w:t xml:space="preserve"> </w:t>
      </w:r>
      <w:r>
        <w:rPr>
          <w:sz w:val="22"/>
        </w:rPr>
        <w:t>persekutuan.</w:t>
      </w:r>
    </w:p>
    <w:p w14:paraId="000000ED">
      <w:pPr>
        <w:pStyle w:val="55"/>
        <w:numPr>
          <w:ilvl w:val="2"/>
          <w:numId w:val="9"/>
        </w:numPr>
        <w:tabs>
          <w:tab w:val="left" w:pos="892"/>
        </w:tabs>
        <w:spacing w:before="0" w:after="0" w:line="372" w:lineRule="auto"/>
        <w:ind w:left="891" w:right="208" w:hanging="680"/>
        <w:jc w:val="both"/>
        <w:rPr>
          <w:sz w:val="22"/>
        </w:rPr>
        <w:sectPr>
          <w:pgSz w:w="12240" w:h="15840"/>
          <w:pgMar w:top="1000" w:right="1340" w:bottom="980" w:left="1660" w:header="0" w:footer="784" w:gutter="0"/>
          <w:cols w:space="720" w:num="1"/>
        </w:sectPr>
      </w:pPr>
      <w:r>
        <w:rPr>
          <w:sz w:val="22"/>
        </w:rPr>
        <w:t>Adalah dijangkakan pemohon akan dapat menarikpelanggan sediaada sekarangini kerana sebahagian</w:t>
      </w:r>
      <w:r>
        <w:rPr>
          <w:spacing w:val="38"/>
          <w:sz w:val="22"/>
        </w:rPr>
        <w:t xml:space="preserve"> </w:t>
      </w:r>
      <w:r>
        <w:rPr>
          <w:sz w:val="22"/>
        </w:rPr>
        <w:t>besar</w:t>
      </w:r>
      <w:r>
        <w:rPr>
          <w:spacing w:val="38"/>
          <w:sz w:val="22"/>
        </w:rPr>
        <w:t xml:space="preserve"> </w:t>
      </w:r>
      <w:r>
        <w:rPr>
          <w:sz w:val="22"/>
        </w:rPr>
        <w:t>darinya</w:t>
      </w:r>
      <w:r>
        <w:rPr>
          <w:spacing w:val="40"/>
          <w:sz w:val="22"/>
        </w:rPr>
        <w:t xml:space="preserve"> </w:t>
      </w:r>
      <w:r>
        <w:rPr>
          <w:sz w:val="22"/>
        </w:rPr>
        <w:t>memerlukan</w:t>
      </w:r>
      <w:r>
        <w:rPr>
          <w:spacing w:val="38"/>
          <w:sz w:val="22"/>
        </w:rPr>
        <w:t xml:space="preserve"> </w:t>
      </w:r>
      <w:r>
        <w:rPr>
          <w:sz w:val="22"/>
        </w:rPr>
        <w:t>perkhidmatan</w:t>
      </w:r>
      <w:r>
        <w:rPr>
          <w:spacing w:val="40"/>
          <w:sz w:val="22"/>
        </w:rPr>
        <w:t xml:space="preserve"> </w:t>
      </w:r>
      <w:r>
        <w:rPr>
          <w:sz w:val="22"/>
        </w:rPr>
        <w:t>sulaman</w:t>
      </w:r>
      <w:r>
        <w:rPr>
          <w:spacing w:val="39"/>
          <w:sz w:val="22"/>
        </w:rPr>
        <w:t xml:space="preserve"> </w:t>
      </w:r>
      <w:r>
        <w:rPr>
          <w:sz w:val="22"/>
        </w:rPr>
        <w:t>di</w:t>
      </w:r>
      <w:r>
        <w:rPr>
          <w:spacing w:val="37"/>
          <w:sz w:val="22"/>
        </w:rPr>
        <w:t xml:space="preserve"> </w:t>
      </w:r>
      <w:r>
        <w:rPr>
          <w:sz w:val="22"/>
        </w:rPr>
        <w:t>atas</w:t>
      </w:r>
      <w:r>
        <w:rPr>
          <w:spacing w:val="37"/>
          <w:sz w:val="22"/>
        </w:rPr>
        <w:t xml:space="preserve"> </w:t>
      </w:r>
      <w:r>
        <w:rPr>
          <w:sz w:val="22"/>
        </w:rPr>
        <w:t>pakaian</w:t>
      </w:r>
      <w:r>
        <w:rPr>
          <w:spacing w:val="36"/>
          <w:sz w:val="22"/>
        </w:rPr>
        <w:t xml:space="preserve"> </w:t>
      </w:r>
      <w:r>
        <w:rPr>
          <w:sz w:val="22"/>
        </w:rPr>
        <w:t>yang
</w:t>
      </w:r>
    </w:p>
    <w:p w14:paraId="000000EE">
      <w:pPr>
        <w:pStyle w:val="13"/>
        <w:spacing w:before="66" w:line="369" w:lineRule="auto"/>
        <w:ind w:left="891"/>
      </w:pPr>
      <w:r>
        <w:t>dihantar. Adalah dijangkakan pelanggannya akan bertambah kerana perniagaan ini bukan sahaja membuat sulaman tapijuga menerima tempahan jahiatan juga pakain siap.</w:t>
      </w:r>
    </w:p>
    <w:p w14:paraId="000000EF">
      <w:pPr>
        <w:pStyle w:val="13"/>
        <w:spacing w:before="6"/>
        <w:rPr>
          <w:sz w:val="34"/>
        </w:rPr>
      </w:pPr>
    </w:p>
    <w:p w14:paraId="000000F0">
      <w:pPr>
        <w:pStyle w:val="55"/>
        <w:numPr>
          <w:ilvl w:val="1"/>
          <w:numId w:val="9"/>
        </w:numPr>
        <w:tabs>
          <w:tab w:val="left" w:pos="891"/>
          <w:tab w:val="left" w:pos="892"/>
        </w:tabs>
        <w:spacing w:before="0" w:after="0" w:line="240" w:lineRule="auto"/>
        <w:ind w:left="891" w:right="0" w:hanging="680"/>
        <w:jc w:val="left"/>
        <w:rPr>
          <w:sz w:val="22"/>
        </w:rPr>
      </w:pPr>
      <w:r>
        <w:rPr>
          <w:w w:val="110"/>
          <w:sz w:val="22"/>
        </w:rPr>
        <w:t>JENIS PRODUK DAN HARGA</w:t>
      </w:r>
      <w:r>
        <w:rPr>
          <w:spacing w:val="-24"/>
          <w:w w:val="110"/>
          <w:sz w:val="22"/>
        </w:rPr>
        <w:t xml:space="preserve"> </w:t>
      </w:r>
      <w:r>
        <w:rPr>
          <w:w w:val="110"/>
          <w:sz w:val="22"/>
        </w:rPr>
        <w:t>JUALAN</w:t>
      </w:r>
    </w:p>
    <w:p w14:paraId="000000F1">
      <w:pPr>
        <w:pStyle w:val="13"/>
        <w:rPr>
          <w:sz w:val="20"/>
        </w:rPr>
      </w:pPr>
    </w:p>
    <w:p w14:paraId="000000F2">
      <w:pPr>
        <w:pStyle w:val="13"/>
        <w:spacing w:before="3" w:after="1"/>
        <w:rPr>
          <w:sz w:val="25"/>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30"/>
        <w:gridCol w:w="2203"/>
        <w:gridCol w:w="1951"/>
      </w:tblGrid>
      <w:tr w14:paraId="4E885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3830" w:type="dxa"/>
          </w:tcPr>
          <w:p w14:paraId="000000F3">
            <w:pPr>
              <w:pStyle w:val="56"/>
              <w:spacing w:line="251" w:lineRule="exact"/>
              <w:ind w:left="100"/>
              <w:rPr>
                <w:sz w:val="22"/>
              </w:rPr>
            </w:pPr>
            <w:r>
              <w:rPr>
                <w:sz w:val="22"/>
              </w:rPr>
              <w:t>Jenis produk</w:t>
            </w:r>
          </w:p>
        </w:tc>
        <w:tc>
          <w:tcPr>
            <w:tcW w:w="2203" w:type="dxa"/>
          </w:tcPr>
          <w:p w14:paraId="000000F4">
            <w:pPr>
              <w:pStyle w:val="56"/>
              <w:spacing w:line="251" w:lineRule="exact"/>
              <w:ind w:left="103"/>
              <w:rPr>
                <w:sz w:val="22"/>
              </w:rPr>
            </w:pPr>
            <w:r>
              <w:rPr>
                <w:sz w:val="22"/>
              </w:rPr>
              <w:t>Bilangan jahiatan</w:t>
            </w:r>
          </w:p>
        </w:tc>
        <w:tc>
          <w:tcPr>
            <w:tcW w:w="1951" w:type="dxa"/>
          </w:tcPr>
          <w:p w14:paraId="000000F5">
            <w:pPr>
              <w:pStyle w:val="56"/>
              <w:spacing w:line="251" w:lineRule="exact"/>
              <w:ind w:left="103"/>
              <w:rPr>
                <w:sz w:val="22"/>
              </w:rPr>
            </w:pPr>
            <w:r>
              <w:rPr>
                <w:sz w:val="22"/>
              </w:rPr>
              <w:t>Harga seunit</w:t>
            </w:r>
          </w:p>
        </w:tc>
      </w:tr>
      <w:tr w14:paraId="4E168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trPr>
        <w:tc>
          <w:tcPr>
            <w:tcW w:w="3830" w:type="dxa"/>
          </w:tcPr>
          <w:p w14:paraId="000000F6">
            <w:pPr>
              <w:pStyle w:val="56"/>
              <w:spacing w:line="249" w:lineRule="exact"/>
              <w:ind w:left="186"/>
              <w:rPr>
                <w:sz w:val="22"/>
              </w:rPr>
            </w:pPr>
            <w:r>
              <w:rPr>
                <w:sz w:val="22"/>
              </w:rPr>
              <w:t>A. Pakaian</w:t>
            </w:r>
          </w:p>
          <w:p w14:paraId="000000F7">
            <w:pPr>
              <w:pStyle w:val="56"/>
              <w:spacing w:before="135"/>
              <w:ind w:left="186"/>
              <w:rPr>
                <w:sz w:val="22"/>
              </w:rPr>
            </w:pPr>
            <w:r>
              <w:rPr>
                <w:sz w:val="22"/>
              </w:rPr>
              <w:t>1. Baju kurung tradisional/moden</w:t>
            </w:r>
          </w:p>
        </w:tc>
        <w:tc>
          <w:tcPr>
            <w:tcW w:w="2203" w:type="dxa"/>
          </w:tcPr>
          <w:p w14:paraId="000000F8">
            <w:pPr>
              <w:pStyle w:val="56"/>
              <w:spacing w:before="5"/>
              <w:rPr>
                <w:sz w:val="33"/>
              </w:rPr>
            </w:pPr>
          </w:p>
          <w:p w14:paraId="000000F9">
            <w:pPr>
              <w:pStyle w:val="56"/>
              <w:ind w:left="103"/>
              <w:rPr>
                <w:sz w:val="22"/>
              </w:rPr>
            </w:pPr>
            <w:r>
              <w:rPr>
                <w:sz w:val="22"/>
              </w:rPr>
              <w:t>200-300/bulan</w:t>
            </w:r>
          </w:p>
        </w:tc>
        <w:tc>
          <w:tcPr>
            <w:tcW w:w="1951" w:type="dxa"/>
          </w:tcPr>
          <w:p w14:paraId="000000FA">
            <w:pPr>
              <w:pStyle w:val="56"/>
              <w:spacing w:before="5"/>
              <w:rPr>
                <w:sz w:val="33"/>
              </w:rPr>
            </w:pPr>
          </w:p>
          <w:p w14:paraId="000000FB">
            <w:pPr>
              <w:pStyle w:val="56"/>
              <w:ind w:left="103"/>
              <w:rPr>
                <w:sz w:val="22"/>
              </w:rPr>
            </w:pPr>
            <w:r>
              <w:rPr>
                <w:sz w:val="22"/>
              </w:rPr>
              <w:t>Rm 66.00</w:t>
            </w:r>
          </w:p>
        </w:tc>
      </w:tr>
      <w:tr w14:paraId="673D8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trPr>
        <w:tc>
          <w:tcPr>
            <w:tcW w:w="3830" w:type="dxa"/>
          </w:tcPr>
          <w:p w14:paraId="000000FC">
            <w:pPr>
              <w:pStyle w:val="56"/>
              <w:spacing w:line="251" w:lineRule="exact"/>
              <w:ind w:left="186"/>
              <w:rPr>
                <w:sz w:val="22"/>
              </w:rPr>
            </w:pPr>
            <w:r>
              <w:rPr>
                <w:sz w:val="22"/>
              </w:rPr>
              <w:t>B. Tempahan Pakaian</w:t>
            </w:r>
          </w:p>
          <w:p w14:paraId="000000FD">
            <w:pPr>
              <w:pStyle w:val="56"/>
              <w:numPr>
                <w:ilvl w:val="0"/>
                <w:numId w:val="10"/>
              </w:numPr>
              <w:tabs>
                <w:tab w:val="left" w:pos="413"/>
              </w:tabs>
              <w:spacing w:before="135" w:after="0" w:line="240" w:lineRule="auto"/>
              <w:ind w:left="412" w:right="0" w:hanging="227"/>
              <w:jc w:val="left"/>
              <w:rPr>
                <w:sz w:val="22"/>
              </w:rPr>
            </w:pPr>
            <w:r>
              <w:rPr>
                <w:sz w:val="22"/>
              </w:rPr>
              <w:t>Bajukurung</w:t>
            </w:r>
            <w:r>
              <w:rPr>
                <w:spacing w:val="-2"/>
                <w:sz w:val="22"/>
              </w:rPr>
              <w:t xml:space="preserve"> </w:t>
            </w:r>
            <w:r>
              <w:rPr>
                <w:sz w:val="22"/>
              </w:rPr>
              <w:t>/moden</w:t>
            </w:r>
          </w:p>
          <w:p w14:paraId="000000FE">
            <w:pPr>
              <w:pStyle w:val="56"/>
              <w:numPr>
                <w:ilvl w:val="0"/>
                <w:numId w:val="10"/>
              </w:numPr>
              <w:tabs>
                <w:tab w:val="left" w:pos="413"/>
              </w:tabs>
              <w:spacing w:before="139" w:after="0" w:line="240" w:lineRule="auto"/>
              <w:ind w:left="412" w:right="0" w:hanging="227"/>
              <w:jc w:val="left"/>
              <w:rPr>
                <w:sz w:val="22"/>
              </w:rPr>
            </w:pPr>
            <w:r>
              <w:rPr>
                <w:sz w:val="22"/>
              </w:rPr>
              <w:t>Baju</w:t>
            </w:r>
            <w:r>
              <w:rPr>
                <w:spacing w:val="2"/>
                <w:sz w:val="22"/>
              </w:rPr>
              <w:t xml:space="preserve"> </w:t>
            </w:r>
            <w:r>
              <w:rPr>
                <w:sz w:val="22"/>
              </w:rPr>
              <w:t>Fesyen</w:t>
            </w:r>
          </w:p>
        </w:tc>
        <w:tc>
          <w:tcPr>
            <w:tcW w:w="2203" w:type="dxa"/>
          </w:tcPr>
          <w:p w14:paraId="000000FF">
            <w:pPr>
              <w:pStyle w:val="56"/>
              <w:spacing w:line="251" w:lineRule="exact"/>
              <w:ind w:left="103"/>
              <w:rPr>
                <w:sz w:val="22"/>
              </w:rPr>
            </w:pPr>
            <w:r>
              <w:rPr>
                <w:sz w:val="22"/>
              </w:rPr>
              <w:t>200-300 / bulan</w:t>
            </w:r>
          </w:p>
        </w:tc>
        <w:tc>
          <w:tcPr>
            <w:tcW w:w="1951" w:type="dxa"/>
          </w:tcPr>
          <w:p w14:paraId="00000100">
            <w:pPr>
              <w:pStyle w:val="56"/>
              <w:spacing w:before="7"/>
              <w:rPr>
                <w:sz w:val="33"/>
              </w:rPr>
            </w:pPr>
          </w:p>
          <w:p w14:paraId="00000101">
            <w:pPr>
              <w:pStyle w:val="56"/>
              <w:ind w:left="103"/>
              <w:rPr>
                <w:sz w:val="22"/>
              </w:rPr>
            </w:pPr>
            <w:r>
              <w:rPr>
                <w:sz w:val="22"/>
              </w:rPr>
              <w:t>RM70.00</w:t>
            </w:r>
          </w:p>
          <w:p w14:paraId="00000102">
            <w:pPr>
              <w:pStyle w:val="56"/>
              <w:spacing w:before="139"/>
              <w:ind w:left="103"/>
              <w:rPr>
                <w:sz w:val="22"/>
              </w:rPr>
            </w:pPr>
            <w:r>
              <w:rPr>
                <w:sz w:val="22"/>
              </w:rPr>
              <w:t>Rm 70.00 Ke atas</w:t>
            </w:r>
          </w:p>
        </w:tc>
      </w:tr>
      <w:tr w14:paraId="75592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830" w:type="dxa"/>
          </w:tcPr>
          <w:p w14:paraId="00000103">
            <w:pPr>
              <w:pStyle w:val="56"/>
              <w:rPr>
                <w:sz w:val="22"/>
              </w:rPr>
            </w:pPr>
          </w:p>
        </w:tc>
        <w:tc>
          <w:tcPr>
            <w:tcW w:w="2203" w:type="dxa"/>
          </w:tcPr>
          <w:p w14:paraId="00000104">
            <w:pPr>
              <w:pStyle w:val="56"/>
              <w:rPr>
                <w:sz w:val="22"/>
              </w:rPr>
            </w:pPr>
          </w:p>
        </w:tc>
        <w:tc>
          <w:tcPr>
            <w:tcW w:w="1951" w:type="dxa"/>
          </w:tcPr>
          <w:p w14:paraId="00000105">
            <w:pPr>
              <w:pStyle w:val="56"/>
              <w:rPr>
                <w:sz w:val="22"/>
              </w:rPr>
            </w:pPr>
          </w:p>
        </w:tc>
      </w:tr>
    </w:tbl>
    <w:p w14:paraId="00000106">
      <w:pPr>
        <w:pStyle w:val="13"/>
        <w:spacing w:before="6"/>
        <w:rPr>
          <w:sz w:val="25"/>
        </w:rPr>
      </w:pPr>
    </w:p>
    <w:p w14:paraId="00000107">
      <w:pPr>
        <w:spacing w:before="96"/>
        <w:ind w:left="212" w:right="0" w:firstLine="0"/>
        <w:jc w:val="both"/>
        <w:rPr>
          <w:i/>
          <w:sz w:val="22"/>
        </w:rPr>
      </w:pPr>
      <w:r>
        <w:rPr>
          <w:i/>
          <w:sz w:val="22"/>
        </w:rPr>
        <w:t>Jadual 3 : Jenis produk dan harga jualan</w:t>
      </w:r>
    </w:p>
    <w:p w14:paraId="00000108">
      <w:pPr>
        <w:pStyle w:val="13"/>
        <w:rPr>
          <w:i/>
          <w:sz w:val="24"/>
        </w:rPr>
      </w:pPr>
    </w:p>
    <w:p w14:paraId="00000109">
      <w:pPr>
        <w:pStyle w:val="13"/>
        <w:rPr>
          <w:i/>
          <w:sz w:val="24"/>
        </w:rPr>
      </w:pPr>
    </w:p>
    <w:p w14:paraId="0000010A">
      <w:pPr>
        <w:pStyle w:val="13"/>
        <w:spacing w:before="3"/>
        <w:rPr>
          <w:i/>
          <w:sz w:val="32"/>
        </w:rPr>
      </w:pPr>
    </w:p>
    <w:p w14:paraId="0000010B">
      <w:pPr>
        <w:pStyle w:val="55"/>
        <w:numPr>
          <w:ilvl w:val="1"/>
          <w:numId w:val="9"/>
        </w:numPr>
        <w:tabs>
          <w:tab w:val="left" w:pos="891"/>
          <w:tab w:val="left" w:pos="892"/>
        </w:tabs>
        <w:spacing w:before="0" w:after="0" w:line="240" w:lineRule="auto"/>
        <w:ind w:left="891" w:right="0" w:hanging="680"/>
        <w:jc w:val="left"/>
        <w:rPr>
          <w:sz w:val="22"/>
        </w:rPr>
      </w:pPr>
      <w:r>
        <w:rPr>
          <w:w w:val="105"/>
          <w:sz w:val="22"/>
        </w:rPr>
        <w:t>SEGMEN</w:t>
      </w:r>
      <w:r>
        <w:rPr>
          <w:spacing w:val="-3"/>
          <w:w w:val="105"/>
          <w:sz w:val="22"/>
        </w:rPr>
        <w:t xml:space="preserve"> </w:t>
      </w:r>
      <w:r>
        <w:rPr>
          <w:w w:val="105"/>
          <w:sz w:val="22"/>
        </w:rPr>
        <w:t>PASARAN</w:t>
      </w:r>
    </w:p>
    <w:p w14:paraId="0000010C">
      <w:pPr>
        <w:pStyle w:val="13"/>
        <w:rPr>
          <w:sz w:val="24"/>
        </w:rPr>
      </w:pPr>
    </w:p>
    <w:p w14:paraId="0000010D">
      <w:pPr>
        <w:pStyle w:val="13"/>
        <w:spacing w:before="2"/>
        <w:rPr>
          <w:sz w:val="21"/>
        </w:rPr>
      </w:pPr>
    </w:p>
    <w:p w14:paraId="0000010E">
      <w:pPr>
        <w:pStyle w:val="13"/>
        <w:spacing w:line="369" w:lineRule="auto"/>
        <w:ind w:left="212" w:right="207"/>
        <w:jc w:val="both"/>
      </w:pPr>
      <w:r>
        <w:t>Pasaran produk  jahitan pakaian tradisional berkembang selari dengan kemajuan pengguna yang sukakan kepada “ market trend” dan “ brand conscious”. Antara segmen pasaran uatama produk ini adalah seperti jadual di bawah :</w:t>
      </w:r>
    </w:p>
    <w:p w14:paraId="0000010F">
      <w:pPr>
        <w:pStyle w:val="13"/>
        <w:rPr>
          <w:sz w:val="34"/>
        </w:rPr>
      </w:pPr>
    </w:p>
    <w:p w14:paraId="00000110">
      <w:pPr>
        <w:spacing w:before="0"/>
        <w:ind w:left="212" w:right="0" w:firstLine="0"/>
        <w:jc w:val="both"/>
        <w:rPr>
          <w:i/>
          <w:sz w:val="22"/>
        </w:rPr>
      </w:pPr>
      <w:r>
        <w:rPr>
          <w:w w:val="105"/>
          <w:sz w:val="22"/>
        </w:rPr>
        <w:t xml:space="preserve">Jadual 5 : </w:t>
      </w:r>
      <w:r>
        <w:rPr>
          <w:i/>
          <w:w w:val="105"/>
          <w:sz w:val="22"/>
        </w:rPr>
        <w:t>Segmen pasaran produk</w:t>
      </w:r>
    </w:p>
    <w:p w14:paraId="00000111">
      <w:pPr>
        <w:pStyle w:val="13"/>
        <w:spacing w:before="11"/>
        <w:rPr>
          <w:i/>
          <w:sz w:val="11"/>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20"/>
        <w:gridCol w:w="1949"/>
      </w:tblGrid>
      <w:tr w14:paraId="6578D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6120" w:type="dxa"/>
          </w:tcPr>
          <w:p w14:paraId="00000112">
            <w:pPr>
              <w:pStyle w:val="56"/>
              <w:spacing w:before="3"/>
              <w:ind w:left="78" w:right="3021"/>
              <w:jc w:val="center"/>
              <w:rPr>
                <w:sz w:val="22"/>
              </w:rPr>
            </w:pPr>
            <w:r>
              <w:rPr>
                <w:w w:val="110"/>
                <w:sz w:val="22"/>
              </w:rPr>
              <w:t>Kategori pelanggan /pengguna</w:t>
            </w:r>
          </w:p>
        </w:tc>
        <w:tc>
          <w:tcPr>
            <w:tcW w:w="1949" w:type="dxa"/>
          </w:tcPr>
          <w:p w14:paraId="00000113">
            <w:pPr>
              <w:pStyle w:val="56"/>
              <w:spacing w:before="3"/>
              <w:ind w:left="102"/>
              <w:rPr>
                <w:sz w:val="22"/>
              </w:rPr>
            </w:pPr>
            <w:r>
              <w:rPr>
                <w:w w:val="115"/>
                <w:sz w:val="22"/>
              </w:rPr>
              <w:t>Market share</w:t>
            </w:r>
          </w:p>
        </w:tc>
      </w:tr>
      <w:tr w14:paraId="5E6EE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0" w:hRule="atLeast"/>
        </w:trPr>
        <w:tc>
          <w:tcPr>
            <w:tcW w:w="6120" w:type="dxa"/>
          </w:tcPr>
          <w:p w14:paraId="00000114">
            <w:pPr>
              <w:pStyle w:val="56"/>
              <w:numPr>
                <w:ilvl w:val="0"/>
                <w:numId w:val="11"/>
              </w:numPr>
              <w:tabs>
                <w:tab w:val="left" w:pos="1457"/>
              </w:tabs>
              <w:spacing w:before="0" w:after="0" w:line="251" w:lineRule="exact"/>
              <w:ind w:left="1456" w:right="0" w:hanging="339"/>
              <w:jc w:val="left"/>
              <w:rPr>
                <w:sz w:val="22"/>
              </w:rPr>
            </w:pPr>
            <w:r>
              <w:rPr>
                <w:sz w:val="22"/>
              </w:rPr>
              <w:t>Jabatan kerajaan/agensi –</w:t>
            </w:r>
            <w:r>
              <w:rPr>
                <w:spacing w:val="6"/>
                <w:sz w:val="22"/>
              </w:rPr>
              <w:t xml:space="preserve"> Seberang Perai Utara</w:t>
            </w:r>
          </w:p>
          <w:p w14:paraId="00000115">
            <w:pPr>
              <w:pStyle w:val="56"/>
              <w:numPr>
                <w:ilvl w:val="0"/>
                <w:numId w:val="11"/>
              </w:numPr>
              <w:tabs>
                <w:tab w:val="left" w:pos="1457"/>
              </w:tabs>
              <w:spacing w:before="138" w:after="0" w:line="240" w:lineRule="auto"/>
              <w:ind w:left="1456" w:right="0" w:hanging="339"/>
              <w:jc w:val="left"/>
              <w:rPr>
                <w:sz w:val="22"/>
              </w:rPr>
            </w:pPr>
            <w:r>
              <w:rPr>
                <w:sz w:val="22"/>
              </w:rPr>
              <w:t>Individu : Taman perumahan</w:t>
            </w:r>
            <w:r>
              <w:rPr>
                <w:spacing w:val="19"/>
                <w:sz w:val="22"/>
              </w:rPr>
              <w:t xml:space="preserve"> </w:t>
            </w:r>
            <w:r>
              <w:rPr>
                <w:sz w:val="22"/>
              </w:rPr>
              <w:t>berdekatan</w:t>
            </w:r>
          </w:p>
          <w:p w14:paraId="00000116">
            <w:pPr>
              <w:pStyle w:val="56"/>
              <w:numPr>
                <w:ilvl w:val="0"/>
                <w:numId w:val="11"/>
              </w:numPr>
              <w:tabs>
                <w:tab w:val="left" w:pos="1457"/>
              </w:tabs>
              <w:spacing w:before="136" w:after="0" w:line="240" w:lineRule="auto"/>
              <w:ind w:left="1456" w:right="0" w:hanging="339"/>
              <w:jc w:val="left"/>
              <w:rPr>
                <w:sz w:val="22"/>
              </w:rPr>
            </w:pPr>
            <w:r>
              <w:rPr>
                <w:sz w:val="22"/>
              </w:rPr>
              <w:t>Pasar</w:t>
            </w:r>
            <w:r>
              <w:rPr>
                <w:spacing w:val="-1"/>
                <w:sz w:val="22"/>
              </w:rPr>
              <w:t xml:space="preserve"> </w:t>
            </w:r>
            <w:r>
              <w:rPr>
                <w:sz w:val="22"/>
              </w:rPr>
              <w:t>Mingguan</w:t>
            </w:r>
          </w:p>
        </w:tc>
        <w:tc>
          <w:tcPr>
            <w:tcW w:w="1949" w:type="dxa"/>
          </w:tcPr>
          <w:p w14:paraId="00000117">
            <w:pPr>
              <w:pStyle w:val="56"/>
              <w:spacing w:line="251" w:lineRule="exact"/>
              <w:ind w:left="102"/>
              <w:rPr>
                <w:sz w:val="22"/>
              </w:rPr>
            </w:pPr>
            <w:r>
              <w:rPr>
                <w:sz w:val="22"/>
              </w:rPr>
              <w:t>70%</w:t>
            </w:r>
          </w:p>
          <w:p w14:paraId="00000118">
            <w:pPr>
              <w:pStyle w:val="56"/>
              <w:spacing w:before="138"/>
              <w:ind w:left="102"/>
              <w:rPr>
                <w:sz w:val="22"/>
              </w:rPr>
            </w:pPr>
            <w:r>
              <w:rPr>
                <w:sz w:val="22"/>
              </w:rPr>
              <w:t>10%</w:t>
            </w:r>
          </w:p>
          <w:p w14:paraId="00000119">
            <w:pPr>
              <w:pStyle w:val="56"/>
              <w:spacing w:before="136"/>
              <w:ind w:left="102"/>
              <w:rPr>
                <w:sz w:val="22"/>
              </w:rPr>
            </w:pPr>
            <w:r>
              <w:rPr>
                <w:sz w:val="22"/>
              </w:rPr>
              <w:t>20</w:t>
            </w:r>
            <w:r>
              <w:rPr>
                <w:spacing w:val="10"/>
                <w:sz w:val="22"/>
              </w:rPr>
              <w:t xml:space="preserve"> </w:t>
            </w:r>
            <w:r>
              <w:rPr>
                <w:sz w:val="22"/>
              </w:rPr>
              <w:t>%</w:t>
            </w:r>
          </w:p>
        </w:tc>
      </w:tr>
      <w:tr w14:paraId="27F76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6120" w:type="dxa"/>
          </w:tcPr>
          <w:p w14:paraId="0000011A">
            <w:pPr>
              <w:pStyle w:val="56"/>
              <w:spacing w:before="3"/>
              <w:ind w:left="78" w:right="2970"/>
              <w:jc w:val="center"/>
              <w:rPr>
                <w:sz w:val="22"/>
              </w:rPr>
            </w:pPr>
            <w:r>
              <w:rPr>
                <w:w w:val="110"/>
                <w:sz w:val="22"/>
              </w:rPr>
              <w:t>JUMLAH</w:t>
            </w:r>
          </w:p>
        </w:tc>
        <w:tc>
          <w:tcPr>
            <w:tcW w:w="1949" w:type="dxa"/>
          </w:tcPr>
          <w:p w14:paraId="0000011B">
            <w:pPr>
              <w:pStyle w:val="56"/>
              <w:spacing w:before="3"/>
              <w:ind w:left="102"/>
              <w:rPr>
                <w:sz w:val="22"/>
              </w:rPr>
            </w:pPr>
            <w:r>
              <w:rPr>
                <w:w w:val="110"/>
                <w:sz w:val="22"/>
              </w:rPr>
              <w:t>100%</w:t>
            </w:r>
          </w:p>
        </w:tc>
      </w:tr>
    </w:tbl>
    <w:p w14:paraId="0000011C">
      <w:pPr>
        <w:spacing w:after="0"/>
        <w:rPr>
          <w:sz w:val="22"/>
        </w:rPr>
        <w:sectPr>
          <w:pgSz w:w="12240" w:h="15840"/>
          <w:pgMar w:top="1000" w:right="1340" w:bottom="1060" w:left="1660" w:header="0" w:footer="784" w:gutter="0"/>
          <w:cols w:space="720" w:num="1"/>
        </w:sectPr>
      </w:pPr>
    </w:p>
    <w:p w14:paraId="0000011D">
      <w:pPr>
        <w:pStyle w:val="55"/>
        <w:numPr>
          <w:ilvl w:val="1"/>
          <w:numId w:val="9"/>
        </w:numPr>
        <w:tabs>
          <w:tab w:val="left" w:pos="554"/>
        </w:tabs>
        <w:spacing w:before="73" w:after="0" w:line="240" w:lineRule="auto"/>
        <w:ind w:left="553" w:right="0" w:hanging="342"/>
        <w:jc w:val="left"/>
        <w:rPr>
          <w:sz w:val="22"/>
        </w:rPr>
      </w:pPr>
      <w:r>
        <w:rPr>
          <w:w w:val="105"/>
          <w:sz w:val="22"/>
        </w:rPr>
        <w:t>PESAING</w:t>
      </w:r>
      <w:r>
        <w:rPr>
          <w:spacing w:val="-1"/>
          <w:w w:val="105"/>
          <w:sz w:val="22"/>
        </w:rPr>
        <w:t xml:space="preserve"> </w:t>
      </w:r>
      <w:r>
        <w:rPr>
          <w:w w:val="105"/>
          <w:sz w:val="22"/>
        </w:rPr>
        <w:t>PASARAN</w:t>
      </w:r>
    </w:p>
    <w:p w14:paraId="0000011E">
      <w:pPr>
        <w:pStyle w:val="13"/>
        <w:spacing w:before="129" w:line="369" w:lineRule="auto"/>
        <w:ind w:left="553" w:right="208"/>
        <w:jc w:val="both"/>
      </w:pPr>
      <w:r>
        <w:t>Sukar menentukan persaing di pasaran secara tepat. Bagi kawasanyang berdekatan dengan premis kami diKepala Batas ramai pesaing atau pengusaha yang menjalankan perniagaan seperti kami.</w:t>
      </w:r>
    </w:p>
    <w:p w14:paraId="0000011F">
      <w:pPr>
        <w:pStyle w:val="13"/>
        <w:spacing w:before="2" w:line="369" w:lineRule="auto"/>
        <w:ind w:left="553" w:right="207"/>
        <w:jc w:val="both"/>
      </w:pPr>
      <w:r>
        <w:t>Di tapak tetap kami seperti di Kepala Batas, , bagi perkhidmatan tempahan jahitan,kami tiada saingan Cuma saingan dari segi penjualan baju siap. Selain itu caj perkhidmatan kami adalah amat kompetetif berbanding persaing yang lain.</w:t>
      </w:r>
    </w:p>
    <w:p w14:paraId="00000120">
      <w:pPr>
        <w:pStyle w:val="13"/>
        <w:spacing w:before="7"/>
        <w:rPr>
          <w:sz w:val="34"/>
        </w:rPr>
      </w:pPr>
    </w:p>
    <w:p w14:paraId="00000121">
      <w:pPr>
        <w:pStyle w:val="55"/>
        <w:numPr>
          <w:ilvl w:val="1"/>
          <w:numId w:val="9"/>
        </w:numPr>
        <w:tabs>
          <w:tab w:val="left" w:pos="554"/>
        </w:tabs>
        <w:spacing w:before="1" w:after="0" w:line="240" w:lineRule="auto"/>
        <w:ind w:left="553" w:right="0" w:hanging="342"/>
        <w:jc w:val="left"/>
        <w:rPr>
          <w:sz w:val="22"/>
        </w:rPr>
      </w:pPr>
      <w:r>
        <w:rPr>
          <w:w w:val="110"/>
          <w:sz w:val="22"/>
        </w:rPr>
        <w:t>STRATEGI</w:t>
      </w:r>
      <w:r>
        <w:rPr>
          <w:spacing w:val="-6"/>
          <w:w w:val="110"/>
          <w:sz w:val="22"/>
        </w:rPr>
        <w:t xml:space="preserve"> </w:t>
      </w:r>
      <w:r>
        <w:rPr>
          <w:w w:val="110"/>
          <w:sz w:val="22"/>
        </w:rPr>
        <w:t>PEMASARAN</w:t>
      </w:r>
    </w:p>
    <w:p w14:paraId="00000122">
      <w:pPr>
        <w:pStyle w:val="55"/>
        <w:numPr>
          <w:ilvl w:val="2"/>
          <w:numId w:val="9"/>
        </w:numPr>
        <w:tabs>
          <w:tab w:val="left" w:pos="722"/>
        </w:tabs>
        <w:spacing w:before="128" w:after="0" w:line="240" w:lineRule="auto"/>
        <w:ind w:left="721" w:right="0" w:hanging="510"/>
        <w:jc w:val="left"/>
        <w:rPr>
          <w:sz w:val="22"/>
        </w:rPr>
      </w:pPr>
      <w:r>
        <w:rPr>
          <w:sz w:val="22"/>
        </w:rPr>
        <w:t>Mengenal pasti ‘niche’ dalam pasaran dan mengkaji kehendak</w:t>
      </w:r>
      <w:r>
        <w:rPr>
          <w:spacing w:val="35"/>
          <w:sz w:val="22"/>
        </w:rPr>
        <w:t xml:space="preserve"> </w:t>
      </w:r>
      <w:r>
        <w:rPr>
          <w:sz w:val="22"/>
        </w:rPr>
        <w:t>pelanggan.</w:t>
      </w:r>
    </w:p>
    <w:p w14:paraId="00000123">
      <w:pPr>
        <w:pStyle w:val="55"/>
        <w:numPr>
          <w:ilvl w:val="2"/>
          <w:numId w:val="12"/>
        </w:numPr>
        <w:tabs>
          <w:tab w:val="left" w:pos="722"/>
        </w:tabs>
        <w:spacing w:before="138" w:after="0" w:line="240" w:lineRule="auto"/>
        <w:ind w:left="721" w:right="0" w:hanging="510"/>
        <w:jc w:val="left"/>
        <w:rPr>
          <w:sz w:val="22"/>
        </w:rPr>
      </w:pPr>
      <w:r>
        <w:rPr>
          <w:sz w:val="22"/>
        </w:rPr>
        <w:t>Memastikan harga yang ditawarkan adalah</w:t>
      </w:r>
      <w:r>
        <w:rPr>
          <w:spacing w:val="9"/>
          <w:sz w:val="22"/>
        </w:rPr>
        <w:t xml:space="preserve"> </w:t>
      </w:r>
      <w:r>
        <w:rPr>
          <w:sz w:val="22"/>
        </w:rPr>
        <w:t>kompetitif.</w:t>
      </w:r>
    </w:p>
    <w:p w14:paraId="00000124">
      <w:pPr>
        <w:pStyle w:val="55"/>
        <w:numPr>
          <w:ilvl w:val="2"/>
          <w:numId w:val="12"/>
        </w:numPr>
        <w:tabs>
          <w:tab w:val="left" w:pos="722"/>
        </w:tabs>
        <w:spacing w:before="136" w:after="0" w:line="240" w:lineRule="auto"/>
        <w:ind w:left="721" w:right="0" w:hanging="510"/>
        <w:jc w:val="left"/>
        <w:rPr>
          <w:sz w:val="22"/>
        </w:rPr>
      </w:pPr>
      <w:r>
        <w:rPr>
          <w:sz w:val="22"/>
        </w:rPr>
        <w:t>Memberi diskaun istimewa kepada pelanggan yang selalu</w:t>
      </w:r>
      <w:r>
        <w:rPr>
          <w:spacing w:val="25"/>
          <w:sz w:val="22"/>
        </w:rPr>
        <w:t xml:space="preserve"> </w:t>
      </w:r>
      <w:r>
        <w:rPr>
          <w:sz w:val="22"/>
        </w:rPr>
        <w:t>membeli.</w:t>
      </w:r>
    </w:p>
    <w:p w14:paraId="00000125">
      <w:pPr>
        <w:pStyle w:val="55"/>
        <w:numPr>
          <w:ilvl w:val="2"/>
          <w:numId w:val="12"/>
        </w:numPr>
        <w:tabs>
          <w:tab w:val="left" w:pos="724"/>
        </w:tabs>
        <w:spacing w:before="136" w:after="0" w:line="369" w:lineRule="auto"/>
        <w:ind w:left="212" w:right="207" w:firstLine="0"/>
        <w:jc w:val="left"/>
        <w:rPr>
          <w:sz w:val="22"/>
        </w:rPr>
      </w:pPr>
      <w:r>
        <w:rPr>
          <w:sz w:val="22"/>
        </w:rPr>
        <w:t>Memberi diskaun lebih istimewa jika dapat membawa rakan untuk datang membeli melalui program ‘referral’</w:t>
      </w:r>
      <w:r>
        <w:rPr>
          <w:spacing w:val="3"/>
          <w:sz w:val="22"/>
        </w:rPr>
        <w:t xml:space="preserve"> </w:t>
      </w:r>
      <w:r>
        <w:rPr>
          <w:sz w:val="22"/>
        </w:rPr>
        <w:t>kami.</w:t>
      </w:r>
    </w:p>
    <w:p w14:paraId="00000126">
      <w:pPr>
        <w:pStyle w:val="55"/>
        <w:numPr>
          <w:ilvl w:val="2"/>
          <w:numId w:val="12"/>
        </w:numPr>
        <w:tabs>
          <w:tab w:val="left" w:pos="722"/>
        </w:tabs>
        <w:spacing w:before="1" w:after="0" w:line="240" w:lineRule="auto"/>
        <w:ind w:left="721" w:right="0" w:hanging="510"/>
        <w:jc w:val="left"/>
        <w:rPr>
          <w:sz w:val="22"/>
        </w:rPr>
      </w:pPr>
      <w:r>
        <w:rPr>
          <w:sz w:val="22"/>
        </w:rPr>
        <w:t>Membawa rekaan terbaru setiap minggu.</w:t>
      </w:r>
    </w:p>
    <w:p w14:paraId="00000127">
      <w:pPr>
        <w:pStyle w:val="55"/>
        <w:numPr>
          <w:ilvl w:val="2"/>
          <w:numId w:val="12"/>
        </w:numPr>
        <w:tabs>
          <w:tab w:val="left" w:pos="722"/>
        </w:tabs>
        <w:spacing w:before="136" w:after="0" w:line="240" w:lineRule="auto"/>
        <w:ind w:left="721" w:right="0" w:hanging="510"/>
        <w:jc w:val="left"/>
        <w:rPr>
          <w:sz w:val="22"/>
        </w:rPr>
      </w:pPr>
      <w:r>
        <w:rPr>
          <w:sz w:val="22"/>
        </w:rPr>
        <w:t>Mengenal pasti trend pembelian produk-produk yang paling</w:t>
      </w:r>
      <w:r>
        <w:rPr>
          <w:spacing w:val="20"/>
          <w:sz w:val="22"/>
        </w:rPr>
        <w:t xml:space="preserve"> </w:t>
      </w:r>
      <w:r>
        <w:rPr>
          <w:sz w:val="22"/>
        </w:rPr>
        <w:t>laku</w:t>
      </w:r>
    </w:p>
    <w:p w14:paraId="00000128">
      <w:pPr>
        <w:pStyle w:val="13"/>
        <w:rPr>
          <w:sz w:val="24"/>
        </w:rPr>
      </w:pPr>
    </w:p>
    <w:p w14:paraId="00000129">
      <w:pPr>
        <w:pStyle w:val="13"/>
        <w:spacing w:before="9"/>
        <w:rPr>
          <w:sz w:val="21"/>
        </w:rPr>
      </w:pPr>
    </w:p>
    <w:p w14:paraId="0000012A">
      <w:pPr>
        <w:pStyle w:val="55"/>
        <w:numPr>
          <w:ilvl w:val="1"/>
          <w:numId w:val="9"/>
        </w:numPr>
        <w:tabs>
          <w:tab w:val="left" w:pos="554"/>
        </w:tabs>
        <w:spacing w:before="0" w:after="0" w:line="240" w:lineRule="auto"/>
        <w:ind w:left="553" w:right="0" w:hanging="342"/>
        <w:jc w:val="left"/>
        <w:rPr>
          <w:sz w:val="22"/>
        </w:rPr>
      </w:pPr>
      <w:r>
        <w:rPr>
          <w:sz w:val="22"/>
        </w:rPr>
        <w:t>SASARAN PASARAN</w:t>
      </w:r>
    </w:p>
    <w:p w14:paraId="0000012B">
      <w:pPr>
        <w:pStyle w:val="55"/>
        <w:numPr>
          <w:ilvl w:val="2"/>
          <w:numId w:val="13"/>
        </w:numPr>
        <w:tabs>
          <w:tab w:val="left" w:pos="722"/>
        </w:tabs>
        <w:spacing w:before="138" w:after="0" w:line="240" w:lineRule="auto"/>
        <w:ind w:left="721" w:right="0" w:hanging="510"/>
        <w:jc w:val="left"/>
        <w:rPr>
          <w:sz w:val="22"/>
        </w:rPr>
      </w:pPr>
      <w:r>
        <w:rPr>
          <w:sz w:val="22"/>
        </w:rPr>
        <w:t>Kakitangan-kakitangan awam di sekitar Taman Kajang</w:t>
      </w:r>
      <w:r>
        <w:rPr>
          <w:spacing w:val="18"/>
          <w:sz w:val="22"/>
        </w:rPr>
        <w:t xml:space="preserve"> </w:t>
      </w:r>
      <w:r>
        <w:rPr>
          <w:sz w:val="22"/>
        </w:rPr>
        <w:t>Utama</w:t>
      </w:r>
    </w:p>
    <w:p w14:paraId="0000012C">
      <w:pPr>
        <w:pStyle w:val="55"/>
        <w:numPr>
          <w:ilvl w:val="2"/>
          <w:numId w:val="13"/>
        </w:numPr>
        <w:tabs>
          <w:tab w:val="left" w:pos="722"/>
        </w:tabs>
        <w:spacing w:before="136" w:after="0" w:line="240" w:lineRule="auto"/>
        <w:ind w:left="721" w:right="0" w:hanging="510"/>
        <w:jc w:val="left"/>
        <w:rPr>
          <w:sz w:val="22"/>
        </w:rPr>
      </w:pPr>
      <w:r>
        <w:rPr>
          <w:sz w:val="22"/>
        </w:rPr>
        <w:t>Pekerja-pekerja</w:t>
      </w:r>
      <w:r>
        <w:rPr>
          <w:spacing w:val="3"/>
          <w:sz w:val="22"/>
        </w:rPr>
        <w:t xml:space="preserve"> </w:t>
      </w:r>
      <w:r>
        <w:rPr>
          <w:sz w:val="22"/>
        </w:rPr>
        <w:t>swasta.</w:t>
      </w:r>
    </w:p>
    <w:p w14:paraId="0000012D">
      <w:pPr>
        <w:pStyle w:val="55"/>
        <w:numPr>
          <w:ilvl w:val="2"/>
          <w:numId w:val="13"/>
        </w:numPr>
        <w:tabs>
          <w:tab w:val="left" w:pos="722"/>
        </w:tabs>
        <w:spacing w:before="138" w:after="0" w:line="240" w:lineRule="auto"/>
        <w:ind w:left="721" w:right="0" w:hanging="510"/>
        <w:jc w:val="left"/>
        <w:rPr>
          <w:sz w:val="22"/>
        </w:rPr>
      </w:pPr>
      <w:r>
        <w:rPr>
          <w:sz w:val="22"/>
        </w:rPr>
        <w:t>Pelanggan-pelanggan melalui</w:t>
      </w:r>
      <w:r>
        <w:rPr>
          <w:spacing w:val="5"/>
          <w:sz w:val="22"/>
        </w:rPr>
        <w:t xml:space="preserve"> </w:t>
      </w:r>
      <w:r>
        <w:rPr>
          <w:sz w:val="22"/>
        </w:rPr>
        <w:t>internet.</w:t>
      </w:r>
    </w:p>
    <w:p w14:paraId="0000012E">
      <w:pPr>
        <w:pStyle w:val="55"/>
        <w:numPr>
          <w:ilvl w:val="2"/>
          <w:numId w:val="13"/>
        </w:numPr>
        <w:tabs>
          <w:tab w:val="left" w:pos="722"/>
        </w:tabs>
        <w:spacing w:before="136" w:after="0" w:line="240" w:lineRule="auto"/>
        <w:ind w:left="721" w:right="0" w:hanging="510"/>
        <w:jc w:val="left"/>
        <w:rPr>
          <w:sz w:val="22"/>
        </w:rPr>
      </w:pPr>
      <w:r>
        <w:rPr>
          <w:sz w:val="22"/>
        </w:rPr>
        <w:t>Saudara mara dan kawan-kawan yang</w:t>
      </w:r>
      <w:r>
        <w:rPr>
          <w:spacing w:val="14"/>
          <w:sz w:val="22"/>
        </w:rPr>
        <w:t xml:space="preserve"> </w:t>
      </w:r>
      <w:r>
        <w:rPr>
          <w:sz w:val="22"/>
        </w:rPr>
        <w:t>berdekatan</w:t>
      </w:r>
    </w:p>
    <w:p w14:paraId="0000012F">
      <w:pPr>
        <w:pStyle w:val="55"/>
        <w:numPr>
          <w:ilvl w:val="2"/>
          <w:numId w:val="13"/>
        </w:numPr>
        <w:tabs>
          <w:tab w:val="left" w:pos="722"/>
        </w:tabs>
        <w:spacing w:before="138" w:after="0" w:line="240" w:lineRule="auto"/>
        <w:ind w:left="721" w:right="0" w:hanging="510"/>
        <w:jc w:val="left"/>
        <w:rPr>
          <w:sz w:val="22"/>
        </w:rPr>
      </w:pPr>
      <w:r>
        <w:rPr>
          <w:sz w:val="22"/>
        </w:rPr>
        <w:t>Penduduk-penduduk kawasan perumahan</w:t>
      </w:r>
      <w:r>
        <w:rPr>
          <w:spacing w:val="11"/>
          <w:sz w:val="22"/>
        </w:rPr>
        <w:t xml:space="preserve"> </w:t>
      </w:r>
      <w:r>
        <w:rPr>
          <w:sz w:val="22"/>
        </w:rPr>
        <w:t>berdekatan.</w:t>
      </w:r>
    </w:p>
    <w:p w14:paraId="00000130">
      <w:pPr>
        <w:pStyle w:val="55"/>
        <w:numPr>
          <w:ilvl w:val="2"/>
          <w:numId w:val="13"/>
        </w:numPr>
        <w:tabs>
          <w:tab w:val="left" w:pos="722"/>
        </w:tabs>
        <w:spacing w:before="136" w:after="0" w:line="240" w:lineRule="auto"/>
        <w:ind w:left="721" w:right="0" w:hanging="510"/>
        <w:jc w:val="left"/>
        <w:rPr>
          <w:sz w:val="33"/>
        </w:rPr>
      </w:pPr>
      <w:r>
        <w:rPr>
          <w:sz w:val="22"/>
        </w:rPr>
        <w:t>Pengunjung-pengujung yang berurusan di sekitar</w:t>
      </w:r>
      <w:r>
        <w:rPr>
          <w:spacing w:val="11"/>
          <w:sz w:val="22"/>
        </w:rPr>
        <w:t xml:space="preserve"> </w:t>
      </w:r>
      <w:r>
        <w:rPr>
          <w:sz w:val="22"/>
        </w:rPr>
        <w:t>kawasan.</w:t>
      </w:r>
    </w:p>
    <w:p w14:paraId="00000131">
      <w:pPr>
        <w:pStyle w:val="55"/>
        <w:tabs>
          <w:tab w:val="left" w:pos="722"/>
        </w:tabs>
        <w:spacing w:before="136" w:after="0" w:line="240" w:lineRule="auto"/>
        <w:ind w:left="721" w:right="0" w:firstLine="0"/>
        <w:jc w:val="left"/>
        <w:rPr>
          <w:sz w:val="33"/>
        </w:rPr>
      </w:pPr>
    </w:p>
    <w:p w14:paraId="00000132">
      <w:pPr>
        <w:pStyle w:val="13"/>
        <w:ind w:left="212"/>
      </w:pPr>
      <w:r>
        <w:t>66.7 PROMOSI DAN IKLAN</w:t>
      </w:r>
    </w:p>
    <w:p w14:paraId="00000133">
      <w:pPr>
        <w:pStyle w:val="55"/>
        <w:numPr>
          <w:ilvl w:val="2"/>
          <w:numId w:val="14"/>
        </w:numPr>
        <w:tabs>
          <w:tab w:val="left" w:pos="722"/>
        </w:tabs>
        <w:spacing w:before="136" w:after="0" w:line="240" w:lineRule="auto"/>
        <w:ind w:left="721" w:right="0" w:hanging="510"/>
        <w:jc w:val="left"/>
        <w:rPr>
          <w:sz w:val="22"/>
        </w:rPr>
      </w:pPr>
      <w:r>
        <w:rPr>
          <w:sz w:val="22"/>
        </w:rPr>
        <w:t>Pelantikkan agen jualan</w:t>
      </w:r>
    </w:p>
    <w:p w14:paraId="00000134">
      <w:pPr>
        <w:pStyle w:val="55"/>
        <w:numPr>
          <w:ilvl w:val="2"/>
          <w:numId w:val="14"/>
        </w:numPr>
        <w:tabs>
          <w:tab w:val="left" w:pos="722"/>
        </w:tabs>
        <w:spacing w:before="136" w:after="0" w:line="240" w:lineRule="auto"/>
        <w:ind w:left="721" w:right="0" w:hanging="510"/>
        <w:jc w:val="left"/>
        <w:rPr>
          <w:sz w:val="22"/>
        </w:rPr>
      </w:pPr>
      <w:r>
        <w:rPr>
          <w:sz w:val="22"/>
        </w:rPr>
        <w:t>Pengedaran risalah (flyers) di taman-taman perumahan setiap</w:t>
      </w:r>
      <w:r>
        <w:rPr>
          <w:spacing w:val="28"/>
          <w:sz w:val="22"/>
        </w:rPr>
        <w:t xml:space="preserve"> </w:t>
      </w:r>
      <w:r>
        <w:rPr>
          <w:sz w:val="22"/>
        </w:rPr>
        <w:t>minggu.</w:t>
      </w:r>
    </w:p>
    <w:p w14:paraId="00000135">
      <w:pPr>
        <w:pStyle w:val="55"/>
        <w:numPr>
          <w:ilvl w:val="2"/>
          <w:numId w:val="14"/>
        </w:numPr>
        <w:tabs>
          <w:tab w:val="left" w:pos="722"/>
        </w:tabs>
        <w:spacing w:before="136" w:after="0" w:line="240" w:lineRule="auto"/>
        <w:ind w:left="721" w:right="0" w:hanging="510"/>
        <w:jc w:val="left"/>
        <w:rPr>
          <w:sz w:val="22"/>
        </w:rPr>
      </w:pPr>
      <w:r>
        <w:rPr>
          <w:sz w:val="22"/>
        </w:rPr>
        <w:t>Promosi melalui</w:t>
      </w:r>
      <w:r>
        <w:rPr>
          <w:spacing w:val="-2"/>
          <w:sz w:val="22"/>
        </w:rPr>
        <w:t xml:space="preserve"> </w:t>
      </w:r>
      <w:r>
        <w:rPr>
          <w:sz w:val="22"/>
        </w:rPr>
        <w:t>internet</w:t>
      </w:r>
    </w:p>
    <w:p w14:paraId="00000136">
      <w:pPr>
        <w:pStyle w:val="55"/>
        <w:numPr>
          <w:ilvl w:val="2"/>
          <w:numId w:val="14"/>
        </w:numPr>
        <w:tabs>
          <w:tab w:val="left" w:pos="722"/>
        </w:tabs>
        <w:spacing w:before="138" w:after="0" w:line="240" w:lineRule="auto"/>
        <w:ind w:left="721" w:right="0" w:hanging="510"/>
        <w:jc w:val="left"/>
        <w:rPr>
          <w:sz w:val="22"/>
        </w:rPr>
      </w:pPr>
      <w:r>
        <w:rPr>
          <w:sz w:val="22"/>
        </w:rPr>
        <w:t>Sahabat handai membantu membuat promosi selain menjadi pelanggan</w:t>
      </w:r>
      <w:r>
        <w:rPr>
          <w:spacing w:val="43"/>
          <w:sz w:val="22"/>
        </w:rPr>
        <w:t xml:space="preserve"> </w:t>
      </w:r>
      <w:r>
        <w:rPr>
          <w:sz w:val="22"/>
        </w:rPr>
        <w:t>tetap</w:t>
      </w:r>
    </w:p>
    <w:p w14:paraId="00000137">
      <w:pPr>
        <w:pStyle w:val="55"/>
        <w:numPr>
          <w:ilvl w:val="2"/>
          <w:numId w:val="14"/>
        </w:numPr>
        <w:tabs>
          <w:tab w:val="left" w:pos="722"/>
        </w:tabs>
        <w:spacing w:before="136" w:after="0" w:line="240" w:lineRule="auto"/>
        <w:ind w:left="721" w:right="0" w:hanging="510"/>
        <w:jc w:val="left"/>
        <w:rPr>
          <w:sz w:val="22"/>
        </w:rPr>
        <w:sectPr>
          <w:pgSz w:w="12240" w:h="15840"/>
          <w:pgMar w:top="1000" w:right="1340" w:bottom="1060" w:left="1660" w:header="0" w:footer="784" w:gutter="0"/>
          <w:cols w:space="720" w:num="1"/>
        </w:sectPr>
      </w:pPr>
      <w:r>
        <w:rPr>
          <w:sz w:val="22"/>
        </w:rPr>
        <w:t>Meletakkan bunting-bunting di tempat-tempat</w:t>
      </w:r>
      <w:r>
        <w:rPr>
          <w:spacing w:val="7"/>
          <w:sz w:val="22"/>
        </w:rPr>
        <w:t xml:space="preserve"> </w:t>
      </w:r>
      <w:r>
        <w:rPr>
          <w:sz w:val="22"/>
        </w:rPr>
        <w:t>strategik.
</w:t>
      </w:r>
    </w:p>
    <w:p w14:paraId="00000138">
      <w:pPr>
        <w:pStyle w:val="13"/>
        <w:rPr>
          <w:sz w:val="20"/>
        </w:rPr>
      </w:pPr>
    </w:p>
    <w:p w14:paraId="00000139">
      <w:pPr>
        <w:pStyle w:val="13"/>
        <w:rPr>
          <w:sz w:val="20"/>
        </w:rPr>
      </w:pPr>
    </w:p>
    <w:p w14:paraId="0000013A">
      <w:pPr>
        <w:pStyle w:val="13"/>
        <w:rPr>
          <w:sz w:val="20"/>
        </w:rPr>
      </w:pPr>
    </w:p>
    <w:p w14:paraId="0000013B">
      <w:pPr>
        <w:pStyle w:val="13"/>
        <w:rPr>
          <w:sz w:val="20"/>
        </w:rPr>
      </w:pPr>
    </w:p>
    <w:p w14:paraId="0000013C">
      <w:pPr>
        <w:pStyle w:val="13"/>
        <w:rPr>
          <w:sz w:val="20"/>
        </w:rPr>
      </w:pPr>
    </w:p>
    <w:p w14:paraId="0000013D">
      <w:pPr>
        <w:pStyle w:val="13"/>
        <w:rPr>
          <w:sz w:val="20"/>
        </w:rPr>
      </w:pPr>
    </w:p>
    <w:p w14:paraId="0000013E">
      <w:pPr>
        <w:pStyle w:val="13"/>
        <w:rPr>
          <w:sz w:val="20"/>
        </w:rPr>
      </w:pPr>
    </w:p>
    <w:p w14:paraId="0000013F">
      <w:pPr>
        <w:pStyle w:val="13"/>
        <w:rPr>
          <w:sz w:val="20"/>
        </w:rPr>
      </w:pPr>
    </w:p>
    <w:p w14:paraId="00000140">
      <w:pPr>
        <w:pStyle w:val="13"/>
        <w:rPr>
          <w:sz w:val="20"/>
        </w:rPr>
      </w:pPr>
    </w:p>
    <w:p w14:paraId="00000141">
      <w:pPr>
        <w:pStyle w:val="13"/>
        <w:rPr>
          <w:sz w:val="20"/>
        </w:rPr>
      </w:pPr>
    </w:p>
    <w:p w14:paraId="00000142">
      <w:pPr>
        <w:pStyle w:val="13"/>
        <w:rPr>
          <w:sz w:val="20"/>
        </w:rPr>
      </w:pPr>
    </w:p>
    <w:p w14:paraId="00000143">
      <w:pPr>
        <w:pStyle w:val="13"/>
        <w:rPr>
          <w:sz w:val="20"/>
        </w:rPr>
      </w:pPr>
    </w:p>
    <w:p w14:paraId="00000144">
      <w:pPr>
        <w:pStyle w:val="13"/>
        <w:rPr>
          <w:sz w:val="20"/>
        </w:rPr>
      </w:pPr>
    </w:p>
    <w:p w14:paraId="00000145">
      <w:pPr>
        <w:pStyle w:val="13"/>
        <w:rPr>
          <w:sz w:val="20"/>
        </w:rPr>
      </w:pPr>
    </w:p>
    <w:p w14:paraId="00000146">
      <w:pPr>
        <w:pStyle w:val="13"/>
        <w:rPr>
          <w:sz w:val="20"/>
        </w:rPr>
      </w:pPr>
    </w:p>
    <w:p w14:paraId="00000147">
      <w:pPr>
        <w:pStyle w:val="13"/>
        <w:spacing w:before="6"/>
        <w:rPr>
          <w:sz w:val="18"/>
        </w:rPr>
      </w:pPr>
    </w:p>
    <w:p w14:paraId="00000148">
      <w:pPr>
        <w:pStyle w:val="2"/>
        <w:spacing w:line="242" w:lineRule="auto"/>
        <w:ind w:left="2612" w:hanging="958"/>
        <w:sectPr>
          <w:pgSz w:w="12240" w:h="15840"/>
          <w:pgMar w:top="1500" w:right="1340" w:bottom="1060" w:left="1660" w:header="0" w:footer="784" w:gutter="0"/>
          <w:cols w:space="720" w:num="1"/>
        </w:sectPr>
      </w:pPr>
      <w:r>
        <w:t xml:space="preserve">RANCANGAN </w:t>
      </w:r>
      <w:r>
        <w:rPr>
          <w:w w:val="105"/>
        </w:rPr>
        <w:t>OPERASI</w:t>
      </w:r>
      <w:r>
        <w:t>
</w:t>
      </w:r>
    </w:p>
    <w:p w14:paraId="00000149">
      <w:pPr>
        <w:pStyle w:val="55"/>
        <w:numPr>
          <w:ilvl w:val="1"/>
          <w:numId w:val="15"/>
        </w:numPr>
        <w:tabs>
          <w:tab w:val="left" w:pos="892"/>
        </w:tabs>
        <w:spacing w:before="71" w:after="0" w:line="240" w:lineRule="auto"/>
        <w:ind w:left="891" w:right="0" w:hanging="339"/>
        <w:jc w:val="left"/>
        <w:rPr>
          <w:sz w:val="22"/>
        </w:rPr>
      </w:pPr>
      <w:r>
        <mc:AlternateContent>
          <mc:Choice Requires="wps">
            <w:drawing>
              <wp:anchor distT="0" distB="0" distL="114300" distR="114300" simplePos="0" relativeHeight="251662336" behindDoc="1" locked="0" layoutInCell="1" allowOverlap="1">
                <wp:simplePos x="0" y="0"/>
                <wp:positionH relativeFrom="page">
                  <wp:posOffset>3916680</wp:posOffset>
                </wp:positionH>
                <wp:positionV relativeFrom="page">
                  <wp:posOffset>9382125</wp:posOffset>
                </wp:positionV>
                <wp:extent cx="143510" cy="159385"/>
                <wp:effectExtent l="0" t="0" r="0" b="0"/>
                <wp:wrapNone/>
                <wp:docPr id="4" name="Shape 34"/>
                <wp:cNvGraphicFramePr/>
                <a:graphic xmlns:a="http://schemas.openxmlformats.org/drawingml/2006/main">
                  <a:graphicData uri="http://schemas.microsoft.com/office/word/2010/wordprocessingShape">
                    <wps:wsp>
                      <wps:cNvSpPr/>
                      <wps:spPr>
                        <a:xfrm>
                          <a:off x="0" y="0"/>
                          <a:ext cx="143510" cy="159385"/>
                        </a:xfrm>
                        <a:prstGeom prst="rect">
                          <a:avLst/>
                        </a:prstGeom>
                        <a:noFill/>
                        <a:ln w="0" cap="flat" cmpd="sng" algn="ctr">
                          <a:noFill/>
                          <a:miter lim="800000"/>
                          <a:headEnd type="none" w="med" len="med"/>
                          <a:tailEnd type="none" w="med" len="med"/>
                        </a:ln>
                        <a:effectLst/>
                      </wps:spPr>
                      <wps:txbx>
                        <w:txbxContent>
                          <w:p w14:paraId="0000014A">
                            <w:pPr>
                              <w:pStyle w:val="13"/>
                              <w:spacing w:line="249" w:lineRule="exact"/>
                            </w:pPr>
                            <w:r>
                              <w:t>27</w:t>
                            </w:r>
                          </w:p>
                        </w:txbxContent>
                      </wps:txbx>
                      <wps:bodyPr lIns="0" tIns="0" rIns="0" bIns="0"/>
                    </wps:wsp>
                  </a:graphicData>
                </a:graphic>
              </wp:anchor>
            </w:drawing>
          </mc:Choice>
          <mc:Fallback>
            <w:pict>
              <v:rect id="Shape 34" o:spid="_x0000_s1026" o:spt="1" style="position:absolute;left:0pt;margin-left:308.4pt;margin-top:738.75pt;height:12.55pt;width:11.3pt;mso-position-horizontal-relative:page;mso-position-vertical-relative:page;z-index:-251654144;mso-width-relative:page;mso-height-relative:page;" filled="f" stroked="f" coordsize="21600,21600" o:gfxdata="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A/LI5&#10;2wAAAA0BAAAPAAAAAAAAAAEAIAAAACIAAABkcnMvZG93bnJldi54bWxQSwECFAAUAAAACACHTuJA&#10;YNfDAOUBAAD4AwAADgAAAAAAAAABACAAAAAqAQAAZHJzL2Uyb0RvYy54bWxQSwUGAAAAAAYABgBZ&#10;AQAAgQUAAAAA&#10;">
                <v:fill on="f" focussize="0,0"/>
                <v:stroke on="f" weight="0pt" miterlimit="8" joinstyle="miter"/>
                <v:imagedata o:title=""/>
                <o:lock v:ext="edit" aspectratio="f"/>
                <v:textbox inset="0mm,0mm,0mm,0mm">
                  <w:txbxContent>
                    <w:p w14:paraId="0000014A">
                      <w:pPr>
                        <w:pStyle w:val="13"/>
                        <w:spacing w:line="249" w:lineRule="exact"/>
                      </w:pPr>
                      <w:r>
                        <w:t>27</w:t>
                      </w:r>
                    </w:p>
                  </w:txbxContent>
                </v:textbox>
              </v:rect>
            </w:pict>
          </mc:Fallback>
        </mc:AlternateContent>
      </w:r>
      <w:r>
        <mc:AlternateContent>
          <mc:Choice Requires="wps">
            <w:drawing>
              <wp:anchor distT="0" distB="0" distL="114300" distR="114300" simplePos="0" relativeHeight="251663360" behindDoc="1" locked="0" layoutInCell="1" allowOverlap="1">
                <wp:simplePos x="0" y="0"/>
                <wp:positionH relativeFrom="page">
                  <wp:posOffset>3820795</wp:posOffset>
                </wp:positionH>
                <wp:positionV relativeFrom="page">
                  <wp:posOffset>9112250</wp:posOffset>
                </wp:positionV>
                <wp:extent cx="1830070" cy="431165"/>
                <wp:effectExtent l="0" t="0" r="0" b="0"/>
                <wp:wrapNone/>
                <wp:docPr id="5" name="Shape 35"/>
                <wp:cNvGraphicFramePr/>
                <a:graphic xmlns:a="http://schemas.openxmlformats.org/drawingml/2006/main">
                  <a:graphicData uri="http://schemas.microsoft.com/office/word/2010/wordprocessingShape">
                    <wps:wsp>
                      <wps:cNvSpPr/>
                      <wps:spPr>
                        <a:xfrm>
                          <a:off x="0" y="0"/>
                          <a:ext cx="1830171" cy="431256"/>
                        </a:xfrm>
                        <a:prstGeom prst="rect">
                          <a:avLst/>
                        </a:prstGeom>
                        <a:solidFill>
                          <a:srgbClr val="FFFFFF"/>
                        </a:solidFill>
                        <a:ln w="0">
                          <a:noFill/>
                        </a:ln>
                        <a:effectLst/>
                      </wps:spPr>
                      <wps:bodyPr/>
                    </wps:wsp>
                  </a:graphicData>
                </a:graphic>
              </wp:anchor>
            </w:drawing>
          </mc:Choice>
          <mc:Fallback>
            <w:pict>
              <v:rect id="Shape 35" o:spid="_x0000_s1026" o:spt="1" style="position:absolute;left:0pt;margin-left:300.85pt;margin-top:717.5pt;height:33.95pt;width:144.1pt;mso-position-horizontal-relative:page;mso-position-vertical-relative:page;z-index:-251653120;mso-width-relative:page;mso-height-relative:page;" fillcolor="#FFFFFF" filled="t" stroked="f" coordsize="21600,21600" o:gfxdata="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Hb29H7bAAAADQEA&#10;AA8AAAAAAAAAAQAgAAAAIgAAAGRycy9kb3ducmV2LnhtbFBLAQIUABQAAAAIAIdO4kDZOiHzpQEA&#10;AGcDAAAOAAAAAAAAAAEAIAAAACoBAABkcnMvZTJvRG9jLnhtbFBLBQYAAAAABgAGAFkBAABBBQAA&#10;AAA=&#10;">
                <v:fill on="t" focussize="0,0"/>
                <v:stroke on="f" weight="0pt"/>
                <v:imagedata o:title=""/>
                <o:lock v:ext="edit" aspectratio="f"/>
              </v:rect>
            </w:pict>
          </mc:Fallback>
        </mc:AlternateContent>
      </w:r>
      <w:r>
        <w:drawing>
          <wp:anchor distT="0" distB="0" distL="0" distR="0" simplePos="0" relativeHeight="251670528" behindDoc="0" locked="0" layoutInCell="1" allowOverlap="1">
            <wp:simplePos x="0" y="0"/>
            <wp:positionH relativeFrom="page">
              <wp:posOffset>4645025</wp:posOffset>
            </wp:positionH>
            <wp:positionV relativeFrom="page">
              <wp:posOffset>8786495</wp:posOffset>
            </wp:positionV>
            <wp:extent cx="71755" cy="219075"/>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a:picLocks noChangeAspect="1"/>
                    </pic:cNvPicPr>
                  </pic:nvPicPr>
                  <pic:blipFill>
                    <a:blip r:embed="rId9"/>
                    <a:srcRect/>
                    <a:stretch>
                      <a:fillRect/>
                    </a:stretch>
                  </pic:blipFill>
                  <pic:spPr>
                    <a:xfrm>
                      <a:off x="0" y="0"/>
                      <a:ext cx="71494" cy="219075"/>
                    </a:xfrm>
                    <a:prstGeom prst="rect">
                      <a:avLst/>
                    </a:prstGeom>
                  </pic:spPr>
                </pic:pic>
              </a:graphicData>
            </a:graphic>
          </wp:anchor>
        </w:drawing>
      </w:r>
      <w:r>
        <w:rPr>
          <w:w w:val="110"/>
          <w:sz w:val="22"/>
        </w:rPr>
        <w:t>Peralatan / Mesin Yang</w:t>
      </w:r>
      <w:r>
        <w:rPr>
          <w:spacing w:val="-20"/>
          <w:w w:val="110"/>
          <w:sz w:val="22"/>
        </w:rPr>
        <w:t xml:space="preserve"> </w:t>
      </w:r>
      <w:r>
        <w:rPr>
          <w:w w:val="110"/>
          <w:sz w:val="22"/>
        </w:rPr>
        <w:t>Diperlukan</w:t>
      </w:r>
    </w:p>
    <w:p w14:paraId="0000014B">
      <w:pPr>
        <w:pStyle w:val="13"/>
        <w:rPr>
          <w:sz w:val="23"/>
        </w:rPr>
      </w:pPr>
    </w:p>
    <w:tbl>
      <w:tblPr>
        <w:tblStyle w:val="12"/>
        <w:tblW w:w="0" w:type="auto"/>
        <w:tblInd w:w="8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2"/>
        <w:gridCol w:w="1272"/>
        <w:gridCol w:w="1440"/>
        <w:gridCol w:w="2502"/>
      </w:tblGrid>
      <w:tr w14:paraId="36330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2712" w:type="dxa"/>
          </w:tcPr>
          <w:p w14:paraId="0000014C">
            <w:pPr>
              <w:pStyle w:val="56"/>
              <w:ind w:left="114" w:right="107"/>
              <w:jc w:val="center"/>
              <w:rPr>
                <w:sz w:val="22"/>
              </w:rPr>
            </w:pPr>
            <w:r>
              <w:rPr>
                <w:w w:val="115"/>
                <w:sz w:val="22"/>
              </w:rPr>
              <w:t>JENIS</w:t>
            </w:r>
          </w:p>
        </w:tc>
        <w:tc>
          <w:tcPr>
            <w:tcW w:w="1272" w:type="dxa"/>
          </w:tcPr>
          <w:p w14:paraId="0000014D">
            <w:pPr>
              <w:pStyle w:val="56"/>
              <w:ind w:left="99" w:right="94"/>
              <w:jc w:val="center"/>
              <w:rPr>
                <w:sz w:val="22"/>
              </w:rPr>
            </w:pPr>
            <w:r>
              <w:rPr>
                <w:w w:val="110"/>
                <w:sz w:val="22"/>
              </w:rPr>
              <w:t>BIL UNIT</w:t>
            </w:r>
          </w:p>
        </w:tc>
        <w:tc>
          <w:tcPr>
            <w:tcW w:w="1440" w:type="dxa"/>
          </w:tcPr>
          <w:p w14:paraId="0000014E">
            <w:pPr>
              <w:pStyle w:val="56"/>
              <w:ind w:left="286" w:right="281"/>
              <w:jc w:val="center"/>
              <w:rPr>
                <w:sz w:val="22"/>
              </w:rPr>
            </w:pPr>
            <w:r>
              <w:rPr>
                <w:w w:val="105"/>
                <w:sz w:val="22"/>
              </w:rPr>
              <w:t>HARGA</w:t>
            </w:r>
          </w:p>
          <w:p w14:paraId="0000014F">
            <w:pPr>
              <w:pStyle w:val="56"/>
              <w:spacing w:before="9" w:line="236" w:lineRule="exact"/>
              <w:ind w:left="286" w:right="277"/>
              <w:jc w:val="center"/>
              <w:rPr>
                <w:sz w:val="22"/>
              </w:rPr>
            </w:pPr>
            <w:r>
              <w:rPr>
                <w:w w:val="105"/>
                <w:sz w:val="22"/>
              </w:rPr>
              <w:t>(RM)</w:t>
            </w:r>
          </w:p>
        </w:tc>
        <w:tc>
          <w:tcPr>
            <w:tcW w:w="2502" w:type="dxa"/>
          </w:tcPr>
          <w:p w14:paraId="00000150">
            <w:pPr>
              <w:pStyle w:val="56"/>
              <w:ind w:left="601"/>
              <w:rPr>
                <w:sz w:val="22"/>
              </w:rPr>
            </w:pPr>
            <w:r>
              <w:rPr>
                <w:w w:val="110"/>
                <w:sz w:val="22"/>
              </w:rPr>
              <w:t>PEMBEKAL</w:t>
            </w:r>
          </w:p>
        </w:tc>
      </w:tr>
      <w:tr w14:paraId="3B0BF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2712" w:type="dxa"/>
          </w:tcPr>
          <w:p w14:paraId="00000151">
            <w:pPr>
              <w:pStyle w:val="56"/>
              <w:spacing w:line="249" w:lineRule="exact"/>
              <w:ind w:left="114" w:right="140"/>
              <w:jc w:val="center"/>
              <w:rPr>
                <w:sz w:val="22"/>
              </w:rPr>
            </w:pPr>
            <w:r>
              <w:rPr>
                <w:sz w:val="22"/>
              </w:rPr>
              <w:t>Mesin jahit industri</w:t>
            </w:r>
          </w:p>
        </w:tc>
        <w:tc>
          <w:tcPr>
            <w:tcW w:w="1272" w:type="dxa"/>
          </w:tcPr>
          <w:p w14:paraId="00000152">
            <w:pPr>
              <w:pStyle w:val="56"/>
              <w:spacing w:line="249" w:lineRule="exact"/>
              <w:ind w:left="7"/>
              <w:jc w:val="center"/>
              <w:rPr>
                <w:sz w:val="22"/>
              </w:rPr>
            </w:pPr>
            <w:r>
              <w:rPr>
                <w:w w:val="102"/>
                <w:sz w:val="22"/>
              </w:rPr>
              <w:t>1</w:t>
            </w:r>
          </w:p>
        </w:tc>
        <w:tc>
          <w:tcPr>
            <w:tcW w:w="1440" w:type="dxa"/>
          </w:tcPr>
          <w:p w14:paraId="00000153">
            <w:pPr>
              <w:pStyle w:val="56"/>
              <w:spacing w:line="249" w:lineRule="exact"/>
              <w:ind w:left="286" w:right="277"/>
              <w:jc w:val="center"/>
              <w:rPr>
                <w:sz w:val="22"/>
              </w:rPr>
            </w:pPr>
            <w:r>
              <w:rPr>
                <w:sz w:val="22"/>
              </w:rPr>
              <w:t>3000</w:t>
            </w:r>
          </w:p>
        </w:tc>
        <w:tc>
          <w:tcPr>
            <w:tcW w:w="2502" w:type="dxa"/>
          </w:tcPr>
          <w:p w14:paraId="00000154">
            <w:pPr>
              <w:pStyle w:val="56"/>
              <w:spacing w:line="244" w:lineRule="auto"/>
              <w:ind w:left="100"/>
              <w:rPr>
                <w:sz w:val="22"/>
              </w:rPr>
            </w:pPr>
            <w:r>
              <w:rPr>
                <w:sz w:val="22"/>
              </w:rPr>
              <w:t>Konwa Industrial sewing machine Sdn Bhd.</w:t>
            </w:r>
          </w:p>
          <w:p w14:paraId="00000155">
            <w:pPr>
              <w:pStyle w:val="56"/>
              <w:spacing w:line="243" w:lineRule="exact"/>
              <w:ind w:left="100"/>
              <w:rPr>
                <w:sz w:val="22"/>
              </w:rPr>
            </w:pPr>
            <w:r>
              <w:rPr>
                <w:sz w:val="22"/>
              </w:rPr>
              <w:t>Petaling Jaya</w:t>
            </w:r>
          </w:p>
        </w:tc>
      </w:tr>
      <w:tr w14:paraId="61A83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8" w:hRule="atLeast"/>
        </w:trPr>
        <w:tc>
          <w:tcPr>
            <w:tcW w:w="2712" w:type="dxa"/>
          </w:tcPr>
          <w:p w14:paraId="00000156">
            <w:pPr>
              <w:pStyle w:val="56"/>
              <w:spacing w:line="244" w:lineRule="auto"/>
              <w:ind w:left="100"/>
              <w:rPr>
                <w:sz w:val="22"/>
              </w:rPr>
            </w:pPr>
            <w:r>
              <w:rPr>
                <w:sz w:val="22"/>
              </w:rPr>
              <w:t>Bekalan Fabric selama tiga bulan</w:t>
            </w:r>
          </w:p>
        </w:tc>
        <w:tc>
          <w:tcPr>
            <w:tcW w:w="1272" w:type="dxa"/>
          </w:tcPr>
          <w:p w14:paraId="00000157">
            <w:pPr>
              <w:pStyle w:val="56"/>
              <w:rPr>
                <w:sz w:val="20"/>
              </w:rPr>
            </w:pPr>
          </w:p>
        </w:tc>
        <w:tc>
          <w:tcPr>
            <w:tcW w:w="1440" w:type="dxa"/>
          </w:tcPr>
          <w:p w14:paraId="00000158">
            <w:pPr>
              <w:pStyle w:val="56"/>
              <w:spacing w:line="249" w:lineRule="exact"/>
              <w:ind w:left="286" w:right="278"/>
              <w:jc w:val="center"/>
              <w:rPr>
                <w:sz w:val="22"/>
              </w:rPr>
            </w:pPr>
            <w:r>
              <w:rPr>
                <w:sz w:val="22"/>
              </w:rPr>
              <w:t>15,000</w:t>
            </w:r>
          </w:p>
        </w:tc>
        <w:tc>
          <w:tcPr>
            <w:tcW w:w="2502" w:type="dxa"/>
          </w:tcPr>
          <w:p w14:paraId="00000159">
            <w:pPr>
              <w:pStyle w:val="56"/>
              <w:spacing w:line="244" w:lineRule="auto"/>
              <w:ind w:left="100" w:right="170" w:hanging="1"/>
              <w:rPr>
                <w:sz w:val="22"/>
              </w:rPr>
            </w:pPr>
            <w:r>
              <w:rPr>
                <w:sz w:val="22"/>
              </w:rPr>
              <w:t>MAANE COLLECTION, TEXTILE</w:t>
            </w:r>
            <w:r>
              <w:rPr>
                <w:spacing w:val="52"/>
                <w:sz w:val="22"/>
              </w:rPr>
              <w:t xml:space="preserve"> </w:t>
            </w:r>
            <w:r>
              <w:rPr>
                <w:spacing w:val="-3"/>
                <w:sz w:val="22"/>
              </w:rPr>
              <w:t>CENTRE,</w:t>
            </w:r>
          </w:p>
          <w:p w14:paraId="0000015A">
            <w:pPr>
              <w:pStyle w:val="56"/>
              <w:spacing w:line="245" w:lineRule="exact"/>
              <w:ind w:left="100"/>
              <w:rPr>
                <w:sz w:val="22"/>
              </w:rPr>
            </w:pPr>
            <w:r>
              <w:rPr>
                <w:sz w:val="22"/>
              </w:rPr>
              <w:t>SEGAMAT</w:t>
            </w:r>
            <w:r>
              <w:rPr>
                <w:spacing w:val="44"/>
                <w:sz w:val="22"/>
              </w:rPr>
              <w:t xml:space="preserve"> </w:t>
            </w:r>
            <w:r>
              <w:rPr>
                <w:sz w:val="22"/>
              </w:rPr>
              <w:t>JOHOR</w:t>
            </w:r>
          </w:p>
        </w:tc>
      </w:tr>
    </w:tbl>
    <w:p w14:paraId="0000015B">
      <w:pPr>
        <w:pStyle w:val="13"/>
        <w:rPr>
          <w:sz w:val="24"/>
        </w:rPr>
      </w:pPr>
    </w:p>
    <w:p w14:paraId="0000015C">
      <w:pPr>
        <w:pStyle w:val="13"/>
        <w:spacing w:before="8"/>
        <w:rPr>
          <w:sz w:val="20"/>
        </w:rPr>
      </w:pPr>
    </w:p>
    <w:p w14:paraId="0000015D">
      <w:pPr>
        <w:pStyle w:val="55"/>
        <w:numPr>
          <w:ilvl w:val="1"/>
          <w:numId w:val="15"/>
        </w:numPr>
        <w:tabs>
          <w:tab w:val="left" w:pos="892"/>
        </w:tabs>
        <w:spacing w:before="0" w:after="0" w:line="240" w:lineRule="auto"/>
        <w:ind w:left="891" w:right="0" w:hanging="339"/>
        <w:jc w:val="left"/>
        <w:rPr>
          <w:sz w:val="22"/>
        </w:rPr>
      </w:pPr>
      <w:r>
        <w:rPr>
          <w:sz w:val="22"/>
        </w:rPr>
        <w:t>Peralatan / Mesin Sedia</w:t>
      </w:r>
      <w:r>
        <w:rPr>
          <w:spacing w:val="10"/>
          <w:sz w:val="22"/>
        </w:rPr>
        <w:t xml:space="preserve"> </w:t>
      </w:r>
      <w:r>
        <w:rPr>
          <w:sz w:val="22"/>
        </w:rPr>
        <w:t>ada</w:t>
      </w:r>
    </w:p>
    <w:p w14:paraId="0000015E">
      <w:pPr>
        <w:pStyle w:val="13"/>
        <w:spacing w:before="7"/>
        <w:rPr>
          <w:sz w:val="23"/>
        </w:rPr>
      </w:pPr>
    </w:p>
    <w:tbl>
      <w:tblPr>
        <w:tblStyle w:val="12"/>
        <w:tblW w:w="0" w:type="auto"/>
        <w:tblInd w:w="8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0"/>
        <w:gridCol w:w="1356"/>
        <w:gridCol w:w="1696"/>
        <w:gridCol w:w="1442"/>
      </w:tblGrid>
      <w:tr w14:paraId="41832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3390" w:type="dxa"/>
          </w:tcPr>
          <w:p w14:paraId="0000015F">
            <w:pPr>
              <w:pStyle w:val="56"/>
              <w:spacing w:before="113"/>
              <w:ind w:left="1343" w:right="1335"/>
              <w:jc w:val="center"/>
              <w:rPr>
                <w:sz w:val="22"/>
              </w:rPr>
            </w:pPr>
            <w:r>
              <w:rPr>
                <w:w w:val="115"/>
                <w:sz w:val="22"/>
              </w:rPr>
              <w:t>JENIS</w:t>
            </w:r>
          </w:p>
        </w:tc>
        <w:tc>
          <w:tcPr>
            <w:tcW w:w="1356" w:type="dxa"/>
          </w:tcPr>
          <w:p w14:paraId="00000160">
            <w:pPr>
              <w:pStyle w:val="56"/>
              <w:spacing w:before="1"/>
              <w:ind w:left="142" w:right="135"/>
              <w:jc w:val="center"/>
              <w:rPr>
                <w:sz w:val="22"/>
              </w:rPr>
            </w:pPr>
            <w:r>
              <w:rPr>
                <w:w w:val="110"/>
                <w:sz w:val="22"/>
              </w:rPr>
              <w:t>BIL UNIT</w:t>
            </w:r>
          </w:p>
        </w:tc>
        <w:tc>
          <w:tcPr>
            <w:tcW w:w="1696" w:type="dxa"/>
          </w:tcPr>
          <w:p w14:paraId="00000161">
            <w:pPr>
              <w:pStyle w:val="56"/>
              <w:spacing w:before="1"/>
              <w:ind w:left="95" w:right="92"/>
              <w:jc w:val="center"/>
              <w:rPr>
                <w:sz w:val="22"/>
              </w:rPr>
            </w:pPr>
            <w:r>
              <w:rPr>
                <w:w w:val="110"/>
                <w:sz w:val="22"/>
              </w:rPr>
              <w:t>HARGA BELI</w:t>
            </w:r>
          </w:p>
        </w:tc>
        <w:tc>
          <w:tcPr>
            <w:tcW w:w="1442" w:type="dxa"/>
          </w:tcPr>
          <w:p w14:paraId="00000162">
            <w:pPr>
              <w:pStyle w:val="56"/>
              <w:spacing w:before="1"/>
              <w:ind w:left="293" w:right="289"/>
              <w:jc w:val="center"/>
              <w:rPr>
                <w:sz w:val="22"/>
              </w:rPr>
            </w:pPr>
            <w:r>
              <w:rPr>
                <w:w w:val="105"/>
                <w:sz w:val="22"/>
              </w:rPr>
              <w:t>TAHUN</w:t>
            </w:r>
          </w:p>
          <w:p w14:paraId="00000163">
            <w:pPr>
              <w:pStyle w:val="56"/>
              <w:spacing w:before="8" w:line="238" w:lineRule="exact"/>
              <w:ind w:left="289" w:right="289"/>
              <w:jc w:val="center"/>
              <w:rPr>
                <w:sz w:val="22"/>
              </w:rPr>
            </w:pPr>
            <w:r>
              <w:rPr>
                <w:w w:val="110"/>
                <w:sz w:val="22"/>
              </w:rPr>
              <w:t>BELI</w:t>
            </w:r>
          </w:p>
        </w:tc>
      </w:tr>
      <w:tr w14:paraId="4F9A4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90" w:type="dxa"/>
          </w:tcPr>
          <w:p w14:paraId="00000164">
            <w:pPr>
              <w:pStyle w:val="56"/>
              <w:spacing w:line="239" w:lineRule="exact"/>
              <w:ind w:left="100"/>
              <w:rPr>
                <w:sz w:val="22"/>
              </w:rPr>
            </w:pPr>
            <w:r>
              <w:rPr>
                <w:sz w:val="22"/>
              </w:rPr>
              <w:t>Mesin jahit Lurus Industri</w:t>
            </w:r>
          </w:p>
        </w:tc>
        <w:tc>
          <w:tcPr>
            <w:tcW w:w="1356" w:type="dxa"/>
          </w:tcPr>
          <w:p w14:paraId="00000165">
            <w:pPr>
              <w:pStyle w:val="56"/>
              <w:spacing w:line="239" w:lineRule="exact"/>
              <w:ind w:left="142" w:right="133"/>
              <w:jc w:val="center"/>
              <w:rPr>
                <w:sz w:val="22"/>
              </w:rPr>
            </w:pPr>
            <w:r>
              <w:rPr>
                <w:sz w:val="22"/>
              </w:rPr>
              <w:t>12</w:t>
            </w:r>
          </w:p>
        </w:tc>
        <w:tc>
          <w:tcPr>
            <w:tcW w:w="1696" w:type="dxa"/>
          </w:tcPr>
          <w:p w14:paraId="00000166">
            <w:pPr>
              <w:pStyle w:val="56"/>
              <w:spacing w:line="239" w:lineRule="exact"/>
              <w:ind w:left="95" w:right="88"/>
              <w:jc w:val="center"/>
              <w:rPr>
                <w:sz w:val="22"/>
              </w:rPr>
            </w:pPr>
            <w:r>
              <w:rPr>
                <w:sz w:val="22"/>
              </w:rPr>
              <w:t>19200</w:t>
            </w:r>
          </w:p>
        </w:tc>
        <w:tc>
          <w:tcPr>
            <w:tcW w:w="1442" w:type="dxa"/>
          </w:tcPr>
          <w:p w14:paraId="00000167">
            <w:pPr>
              <w:pStyle w:val="56"/>
              <w:spacing w:line="239" w:lineRule="exact"/>
              <w:ind w:right="487"/>
              <w:jc w:val="right"/>
              <w:rPr>
                <w:sz w:val="22"/>
              </w:rPr>
            </w:pPr>
            <w:r>
              <w:rPr>
                <w:sz w:val="22"/>
              </w:rPr>
              <w:t>2008</w:t>
            </w:r>
          </w:p>
        </w:tc>
      </w:tr>
      <w:tr w14:paraId="3FB4B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90" w:type="dxa"/>
          </w:tcPr>
          <w:p w14:paraId="00000168">
            <w:pPr>
              <w:pStyle w:val="56"/>
              <w:spacing w:line="239" w:lineRule="exact"/>
              <w:ind w:left="100"/>
              <w:rPr>
                <w:sz w:val="22"/>
              </w:rPr>
            </w:pPr>
            <w:r>
              <w:rPr>
                <w:sz w:val="22"/>
              </w:rPr>
              <w:t>Mesin sembat baju kurung</w:t>
            </w:r>
          </w:p>
        </w:tc>
        <w:tc>
          <w:tcPr>
            <w:tcW w:w="1356" w:type="dxa"/>
          </w:tcPr>
          <w:p w14:paraId="00000169">
            <w:pPr>
              <w:pStyle w:val="56"/>
              <w:spacing w:line="239" w:lineRule="exact"/>
              <w:ind w:left="6"/>
              <w:jc w:val="center"/>
              <w:rPr>
                <w:sz w:val="22"/>
              </w:rPr>
            </w:pPr>
            <w:r>
              <w:rPr>
                <w:w w:val="102"/>
                <w:sz w:val="22"/>
              </w:rPr>
              <w:t>2</w:t>
            </w:r>
          </w:p>
        </w:tc>
        <w:tc>
          <w:tcPr>
            <w:tcW w:w="1696" w:type="dxa"/>
          </w:tcPr>
          <w:p w14:paraId="0000016A">
            <w:pPr>
              <w:pStyle w:val="56"/>
              <w:spacing w:line="239" w:lineRule="exact"/>
              <w:ind w:left="95" w:right="91"/>
              <w:jc w:val="center"/>
              <w:rPr>
                <w:sz w:val="22"/>
              </w:rPr>
            </w:pPr>
            <w:r>
              <w:rPr>
                <w:sz w:val="22"/>
              </w:rPr>
              <w:t>3,800</w:t>
            </w:r>
          </w:p>
        </w:tc>
        <w:tc>
          <w:tcPr>
            <w:tcW w:w="1442" w:type="dxa"/>
          </w:tcPr>
          <w:p w14:paraId="0000016B">
            <w:pPr>
              <w:pStyle w:val="56"/>
              <w:spacing w:line="239" w:lineRule="exact"/>
              <w:ind w:right="487"/>
              <w:jc w:val="right"/>
              <w:rPr>
                <w:sz w:val="22"/>
              </w:rPr>
            </w:pPr>
            <w:r>
              <w:rPr>
                <w:sz w:val="22"/>
              </w:rPr>
              <w:t>2007</w:t>
            </w:r>
          </w:p>
        </w:tc>
      </w:tr>
      <w:tr w14:paraId="03ACC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90" w:type="dxa"/>
          </w:tcPr>
          <w:p w14:paraId="0000016C">
            <w:pPr>
              <w:pStyle w:val="56"/>
              <w:spacing w:line="239" w:lineRule="exact"/>
              <w:ind w:left="100"/>
              <w:rPr>
                <w:sz w:val="22"/>
              </w:rPr>
            </w:pPr>
            <w:r>
              <w:rPr>
                <w:sz w:val="22"/>
              </w:rPr>
              <w:t>Mesin Jahit tepi Industri</w:t>
            </w:r>
          </w:p>
        </w:tc>
        <w:tc>
          <w:tcPr>
            <w:tcW w:w="1356" w:type="dxa"/>
          </w:tcPr>
          <w:p w14:paraId="0000016D">
            <w:pPr>
              <w:pStyle w:val="56"/>
              <w:spacing w:line="239" w:lineRule="exact"/>
              <w:ind w:left="6"/>
              <w:jc w:val="center"/>
              <w:rPr>
                <w:sz w:val="22"/>
              </w:rPr>
            </w:pPr>
            <w:r>
              <w:rPr>
                <w:w w:val="102"/>
                <w:sz w:val="22"/>
              </w:rPr>
              <w:t>2</w:t>
            </w:r>
          </w:p>
        </w:tc>
        <w:tc>
          <w:tcPr>
            <w:tcW w:w="1696" w:type="dxa"/>
          </w:tcPr>
          <w:p w14:paraId="0000016E">
            <w:pPr>
              <w:pStyle w:val="56"/>
              <w:spacing w:line="239" w:lineRule="exact"/>
              <w:ind w:left="95" w:right="90"/>
              <w:jc w:val="center"/>
              <w:rPr>
                <w:sz w:val="22"/>
              </w:rPr>
            </w:pPr>
            <w:r>
              <w:rPr>
                <w:sz w:val="22"/>
              </w:rPr>
              <w:t>4,400</w:t>
            </w:r>
          </w:p>
        </w:tc>
        <w:tc>
          <w:tcPr>
            <w:tcW w:w="1442" w:type="dxa"/>
          </w:tcPr>
          <w:p w14:paraId="0000016F">
            <w:pPr>
              <w:pStyle w:val="56"/>
              <w:spacing w:line="239" w:lineRule="exact"/>
              <w:ind w:right="487"/>
              <w:jc w:val="right"/>
              <w:rPr>
                <w:sz w:val="22"/>
              </w:rPr>
            </w:pPr>
            <w:r>
              <w:rPr>
                <w:sz w:val="22"/>
              </w:rPr>
              <w:t>2007</w:t>
            </w:r>
          </w:p>
        </w:tc>
      </w:tr>
      <w:tr w14:paraId="1E99E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90" w:type="dxa"/>
          </w:tcPr>
          <w:p w14:paraId="00000170">
            <w:pPr>
              <w:pStyle w:val="56"/>
              <w:spacing w:line="239" w:lineRule="exact"/>
              <w:ind w:left="100"/>
              <w:rPr>
                <w:sz w:val="22"/>
              </w:rPr>
            </w:pPr>
            <w:r>
              <w:rPr>
                <w:sz w:val="22"/>
              </w:rPr>
              <w:t>Mini press</w:t>
            </w:r>
          </w:p>
        </w:tc>
        <w:tc>
          <w:tcPr>
            <w:tcW w:w="1356" w:type="dxa"/>
          </w:tcPr>
          <w:p w14:paraId="00000171">
            <w:pPr>
              <w:pStyle w:val="56"/>
              <w:spacing w:line="239" w:lineRule="exact"/>
              <w:ind w:left="6"/>
              <w:jc w:val="center"/>
              <w:rPr>
                <w:sz w:val="22"/>
              </w:rPr>
            </w:pPr>
            <w:r>
              <w:rPr>
                <w:w w:val="102"/>
                <w:sz w:val="22"/>
              </w:rPr>
              <w:t>1</w:t>
            </w:r>
          </w:p>
        </w:tc>
        <w:tc>
          <w:tcPr>
            <w:tcW w:w="1696" w:type="dxa"/>
          </w:tcPr>
          <w:p w14:paraId="00000172">
            <w:pPr>
              <w:pStyle w:val="56"/>
              <w:spacing w:line="239" w:lineRule="exact"/>
              <w:ind w:left="95" w:right="91"/>
              <w:jc w:val="center"/>
              <w:rPr>
                <w:sz w:val="22"/>
              </w:rPr>
            </w:pPr>
            <w:r>
              <w:rPr>
                <w:sz w:val="22"/>
              </w:rPr>
              <w:t>1,800</w:t>
            </w:r>
          </w:p>
        </w:tc>
        <w:tc>
          <w:tcPr>
            <w:tcW w:w="1442" w:type="dxa"/>
          </w:tcPr>
          <w:p w14:paraId="00000173">
            <w:pPr>
              <w:pStyle w:val="56"/>
              <w:spacing w:line="239" w:lineRule="exact"/>
              <w:ind w:right="488"/>
              <w:jc w:val="right"/>
              <w:rPr>
                <w:sz w:val="22"/>
              </w:rPr>
            </w:pPr>
            <w:r>
              <w:rPr>
                <w:sz w:val="22"/>
              </w:rPr>
              <w:t>2007</w:t>
            </w:r>
          </w:p>
        </w:tc>
      </w:tr>
      <w:tr w14:paraId="31A9D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90" w:type="dxa"/>
          </w:tcPr>
          <w:p w14:paraId="00000174">
            <w:pPr>
              <w:pStyle w:val="56"/>
              <w:spacing w:line="239" w:lineRule="exact"/>
              <w:ind w:left="100"/>
              <w:rPr>
                <w:sz w:val="22"/>
              </w:rPr>
            </w:pPr>
            <w:r>
              <w:rPr>
                <w:sz w:val="22"/>
              </w:rPr>
              <w:t>Steam iron</w:t>
            </w:r>
          </w:p>
        </w:tc>
        <w:tc>
          <w:tcPr>
            <w:tcW w:w="1356" w:type="dxa"/>
          </w:tcPr>
          <w:p w14:paraId="00000175">
            <w:pPr>
              <w:pStyle w:val="56"/>
              <w:spacing w:line="239" w:lineRule="exact"/>
              <w:ind w:left="6"/>
              <w:jc w:val="center"/>
              <w:rPr>
                <w:sz w:val="22"/>
              </w:rPr>
            </w:pPr>
            <w:r>
              <w:rPr>
                <w:w w:val="102"/>
                <w:sz w:val="22"/>
              </w:rPr>
              <w:t>2</w:t>
            </w:r>
          </w:p>
        </w:tc>
        <w:tc>
          <w:tcPr>
            <w:tcW w:w="1696" w:type="dxa"/>
          </w:tcPr>
          <w:p w14:paraId="00000176">
            <w:pPr>
              <w:pStyle w:val="56"/>
              <w:spacing w:line="239" w:lineRule="exact"/>
              <w:ind w:left="95" w:right="91"/>
              <w:jc w:val="center"/>
              <w:rPr>
                <w:sz w:val="22"/>
              </w:rPr>
            </w:pPr>
            <w:r>
              <w:rPr>
                <w:sz w:val="22"/>
              </w:rPr>
              <w:t>1,560</w:t>
            </w:r>
          </w:p>
        </w:tc>
        <w:tc>
          <w:tcPr>
            <w:tcW w:w="1442" w:type="dxa"/>
          </w:tcPr>
          <w:p w14:paraId="00000177">
            <w:pPr>
              <w:pStyle w:val="56"/>
              <w:spacing w:line="239" w:lineRule="exact"/>
              <w:ind w:right="487"/>
              <w:jc w:val="right"/>
              <w:rPr>
                <w:sz w:val="22"/>
              </w:rPr>
            </w:pPr>
            <w:r>
              <w:rPr>
                <w:sz w:val="22"/>
              </w:rPr>
              <w:t>2007</w:t>
            </w:r>
          </w:p>
        </w:tc>
      </w:tr>
      <w:tr w14:paraId="56C14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3390" w:type="dxa"/>
          </w:tcPr>
          <w:p w14:paraId="00000178">
            <w:pPr>
              <w:pStyle w:val="56"/>
              <w:spacing w:line="241" w:lineRule="exact"/>
              <w:ind w:left="100"/>
              <w:rPr>
                <w:sz w:val="22"/>
              </w:rPr>
            </w:pPr>
            <w:r>
              <w:rPr>
                <w:sz w:val="22"/>
              </w:rPr>
              <w:t>Meja kerja</w:t>
            </w:r>
          </w:p>
        </w:tc>
        <w:tc>
          <w:tcPr>
            <w:tcW w:w="1356" w:type="dxa"/>
          </w:tcPr>
          <w:p w14:paraId="00000179">
            <w:pPr>
              <w:pStyle w:val="56"/>
              <w:spacing w:line="241" w:lineRule="exact"/>
              <w:ind w:left="6"/>
              <w:jc w:val="center"/>
              <w:rPr>
                <w:sz w:val="22"/>
              </w:rPr>
            </w:pPr>
            <w:r>
              <w:rPr>
                <w:w w:val="102"/>
                <w:sz w:val="22"/>
              </w:rPr>
              <w:t>6</w:t>
            </w:r>
          </w:p>
        </w:tc>
        <w:tc>
          <w:tcPr>
            <w:tcW w:w="1696" w:type="dxa"/>
          </w:tcPr>
          <w:p w14:paraId="0000017A">
            <w:pPr>
              <w:pStyle w:val="56"/>
              <w:spacing w:line="241" w:lineRule="exact"/>
              <w:ind w:left="95" w:right="88"/>
              <w:jc w:val="center"/>
              <w:rPr>
                <w:sz w:val="22"/>
              </w:rPr>
            </w:pPr>
            <w:r>
              <w:rPr>
                <w:sz w:val="22"/>
              </w:rPr>
              <w:t>1110</w:t>
            </w:r>
          </w:p>
        </w:tc>
        <w:tc>
          <w:tcPr>
            <w:tcW w:w="1442" w:type="dxa"/>
          </w:tcPr>
          <w:p w14:paraId="0000017B">
            <w:pPr>
              <w:pStyle w:val="56"/>
              <w:spacing w:line="241" w:lineRule="exact"/>
              <w:ind w:right="487"/>
              <w:jc w:val="right"/>
              <w:rPr>
                <w:sz w:val="22"/>
              </w:rPr>
            </w:pPr>
            <w:r>
              <w:rPr>
                <w:sz w:val="22"/>
              </w:rPr>
              <w:t>2007</w:t>
            </w:r>
          </w:p>
        </w:tc>
      </w:tr>
      <w:tr w14:paraId="2FFD8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90" w:type="dxa"/>
          </w:tcPr>
          <w:p w14:paraId="0000017C">
            <w:pPr>
              <w:pStyle w:val="56"/>
              <w:spacing w:line="239" w:lineRule="exact"/>
              <w:ind w:left="100"/>
              <w:rPr>
                <w:sz w:val="22"/>
              </w:rPr>
            </w:pPr>
            <w:r>
              <w:rPr>
                <w:sz w:val="22"/>
              </w:rPr>
              <w:t>Set iron pakaian biasa</w:t>
            </w:r>
          </w:p>
        </w:tc>
        <w:tc>
          <w:tcPr>
            <w:tcW w:w="1356" w:type="dxa"/>
          </w:tcPr>
          <w:p w14:paraId="0000017D">
            <w:pPr>
              <w:pStyle w:val="56"/>
              <w:spacing w:line="239" w:lineRule="exact"/>
              <w:ind w:left="7"/>
              <w:jc w:val="center"/>
              <w:rPr>
                <w:sz w:val="22"/>
              </w:rPr>
            </w:pPr>
            <w:r>
              <w:rPr>
                <w:w w:val="102"/>
                <w:sz w:val="22"/>
              </w:rPr>
              <w:t>3</w:t>
            </w:r>
          </w:p>
        </w:tc>
        <w:tc>
          <w:tcPr>
            <w:tcW w:w="1696" w:type="dxa"/>
          </w:tcPr>
          <w:p w14:paraId="0000017E">
            <w:pPr>
              <w:pStyle w:val="56"/>
              <w:spacing w:line="239" w:lineRule="exact"/>
              <w:ind w:left="95" w:right="88"/>
              <w:jc w:val="center"/>
              <w:rPr>
                <w:sz w:val="22"/>
              </w:rPr>
            </w:pPr>
            <w:r>
              <w:rPr>
                <w:sz w:val="22"/>
              </w:rPr>
              <w:t>450</w:t>
            </w:r>
          </w:p>
        </w:tc>
        <w:tc>
          <w:tcPr>
            <w:tcW w:w="1442" w:type="dxa"/>
          </w:tcPr>
          <w:p w14:paraId="0000017F">
            <w:pPr>
              <w:pStyle w:val="56"/>
              <w:spacing w:line="239" w:lineRule="exact"/>
              <w:ind w:right="487"/>
              <w:jc w:val="right"/>
              <w:rPr>
                <w:sz w:val="22"/>
              </w:rPr>
            </w:pPr>
            <w:r>
              <w:rPr>
                <w:sz w:val="22"/>
              </w:rPr>
              <w:t>2007</w:t>
            </w:r>
          </w:p>
        </w:tc>
      </w:tr>
      <w:tr w14:paraId="62172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3390" w:type="dxa"/>
          </w:tcPr>
          <w:p w14:paraId="00000180">
            <w:pPr>
              <w:pStyle w:val="56"/>
              <w:spacing w:line="240" w:lineRule="exact"/>
              <w:ind w:left="100"/>
              <w:rPr>
                <w:sz w:val="22"/>
              </w:rPr>
            </w:pPr>
            <w:r>
              <w:rPr>
                <w:sz w:val="22"/>
              </w:rPr>
              <w:t>T- stand pakaian 4 “</w:t>
            </w:r>
          </w:p>
        </w:tc>
        <w:tc>
          <w:tcPr>
            <w:tcW w:w="1356" w:type="dxa"/>
          </w:tcPr>
          <w:p w14:paraId="00000181">
            <w:pPr>
              <w:pStyle w:val="56"/>
              <w:spacing w:line="240" w:lineRule="exact"/>
              <w:ind w:left="142" w:right="133"/>
              <w:jc w:val="center"/>
              <w:rPr>
                <w:sz w:val="22"/>
              </w:rPr>
            </w:pPr>
            <w:r>
              <w:rPr>
                <w:sz w:val="22"/>
              </w:rPr>
              <w:t>10</w:t>
            </w:r>
          </w:p>
        </w:tc>
        <w:tc>
          <w:tcPr>
            <w:tcW w:w="1696" w:type="dxa"/>
          </w:tcPr>
          <w:p w14:paraId="00000182">
            <w:pPr>
              <w:pStyle w:val="56"/>
              <w:spacing w:line="240" w:lineRule="exact"/>
              <w:ind w:left="95" w:right="88"/>
              <w:jc w:val="center"/>
              <w:rPr>
                <w:sz w:val="22"/>
              </w:rPr>
            </w:pPr>
            <w:r>
              <w:rPr>
                <w:sz w:val="22"/>
              </w:rPr>
              <w:t>340</w:t>
            </w:r>
          </w:p>
        </w:tc>
        <w:tc>
          <w:tcPr>
            <w:tcW w:w="1442" w:type="dxa"/>
          </w:tcPr>
          <w:p w14:paraId="00000183">
            <w:pPr>
              <w:pStyle w:val="56"/>
              <w:spacing w:line="240" w:lineRule="exact"/>
              <w:ind w:right="487"/>
              <w:jc w:val="right"/>
              <w:rPr>
                <w:sz w:val="22"/>
              </w:rPr>
            </w:pPr>
            <w:r>
              <w:rPr>
                <w:sz w:val="22"/>
              </w:rPr>
              <w:t>2007</w:t>
            </w:r>
          </w:p>
        </w:tc>
      </w:tr>
      <w:tr w14:paraId="73FE9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90" w:type="dxa"/>
          </w:tcPr>
          <w:p w14:paraId="00000184">
            <w:pPr>
              <w:pStyle w:val="56"/>
              <w:spacing w:line="239" w:lineRule="exact"/>
              <w:ind w:left="100"/>
              <w:rPr>
                <w:sz w:val="22"/>
              </w:rPr>
            </w:pPr>
            <w:r>
              <w:rPr>
                <w:sz w:val="22"/>
              </w:rPr>
              <w:t>Patung Marquin /rotary case</w:t>
            </w:r>
          </w:p>
        </w:tc>
        <w:tc>
          <w:tcPr>
            <w:tcW w:w="1356" w:type="dxa"/>
          </w:tcPr>
          <w:p w14:paraId="00000185">
            <w:pPr>
              <w:pStyle w:val="56"/>
              <w:spacing w:line="239" w:lineRule="exact"/>
              <w:ind w:left="6"/>
              <w:jc w:val="center"/>
              <w:rPr>
                <w:sz w:val="22"/>
              </w:rPr>
            </w:pPr>
            <w:r>
              <w:rPr>
                <w:w w:val="102"/>
                <w:sz w:val="22"/>
              </w:rPr>
              <w:t>1</w:t>
            </w:r>
          </w:p>
        </w:tc>
        <w:tc>
          <w:tcPr>
            <w:tcW w:w="1696" w:type="dxa"/>
          </w:tcPr>
          <w:p w14:paraId="00000186">
            <w:pPr>
              <w:pStyle w:val="56"/>
              <w:spacing w:line="239" w:lineRule="exact"/>
              <w:ind w:left="95" w:right="88"/>
              <w:jc w:val="center"/>
              <w:rPr>
                <w:sz w:val="22"/>
              </w:rPr>
            </w:pPr>
            <w:r>
              <w:rPr>
                <w:sz w:val="22"/>
              </w:rPr>
              <w:t>700</w:t>
            </w:r>
          </w:p>
        </w:tc>
        <w:tc>
          <w:tcPr>
            <w:tcW w:w="1442" w:type="dxa"/>
          </w:tcPr>
          <w:p w14:paraId="00000187">
            <w:pPr>
              <w:pStyle w:val="56"/>
              <w:spacing w:line="239" w:lineRule="exact"/>
              <w:ind w:right="487"/>
              <w:jc w:val="right"/>
              <w:rPr>
                <w:sz w:val="22"/>
              </w:rPr>
            </w:pPr>
            <w:r>
              <w:rPr>
                <w:sz w:val="22"/>
              </w:rPr>
              <w:t>2007</w:t>
            </w:r>
          </w:p>
        </w:tc>
      </w:tr>
      <w:tr w14:paraId="5865D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90" w:type="dxa"/>
          </w:tcPr>
          <w:p w14:paraId="00000188">
            <w:pPr>
              <w:pStyle w:val="56"/>
              <w:spacing w:line="239" w:lineRule="exact"/>
              <w:ind w:left="100"/>
              <w:rPr>
                <w:sz w:val="22"/>
              </w:rPr>
            </w:pPr>
            <w:r>
              <w:rPr>
                <w:sz w:val="22"/>
              </w:rPr>
              <w:t>Penghawa dingin</w:t>
            </w:r>
          </w:p>
        </w:tc>
        <w:tc>
          <w:tcPr>
            <w:tcW w:w="1356" w:type="dxa"/>
          </w:tcPr>
          <w:p w14:paraId="00000189">
            <w:pPr>
              <w:pStyle w:val="56"/>
              <w:spacing w:line="239" w:lineRule="exact"/>
              <w:ind w:left="6"/>
              <w:jc w:val="center"/>
              <w:rPr>
                <w:sz w:val="22"/>
              </w:rPr>
            </w:pPr>
            <w:r>
              <w:rPr>
                <w:w w:val="102"/>
                <w:sz w:val="22"/>
              </w:rPr>
              <w:t>3</w:t>
            </w:r>
          </w:p>
        </w:tc>
        <w:tc>
          <w:tcPr>
            <w:tcW w:w="1696" w:type="dxa"/>
          </w:tcPr>
          <w:p w14:paraId="0000018A">
            <w:pPr>
              <w:pStyle w:val="56"/>
              <w:spacing w:line="239" w:lineRule="exact"/>
              <w:ind w:left="95" w:right="91"/>
              <w:jc w:val="center"/>
              <w:rPr>
                <w:sz w:val="22"/>
              </w:rPr>
            </w:pPr>
            <w:r>
              <w:rPr>
                <w:sz w:val="22"/>
              </w:rPr>
              <w:t>2,400</w:t>
            </w:r>
          </w:p>
        </w:tc>
        <w:tc>
          <w:tcPr>
            <w:tcW w:w="1442" w:type="dxa"/>
          </w:tcPr>
          <w:p w14:paraId="0000018B">
            <w:pPr>
              <w:pStyle w:val="56"/>
              <w:spacing w:line="239" w:lineRule="exact"/>
              <w:ind w:right="487"/>
              <w:jc w:val="right"/>
              <w:rPr>
                <w:sz w:val="22"/>
              </w:rPr>
            </w:pPr>
            <w:r>
              <w:rPr>
                <w:sz w:val="22"/>
              </w:rPr>
              <w:t>2007</w:t>
            </w:r>
          </w:p>
        </w:tc>
      </w:tr>
      <w:tr w14:paraId="5036D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90" w:type="dxa"/>
          </w:tcPr>
          <w:p w14:paraId="0000018C">
            <w:pPr>
              <w:pStyle w:val="56"/>
              <w:spacing w:line="239" w:lineRule="exact"/>
              <w:ind w:left="100"/>
              <w:rPr>
                <w:sz w:val="22"/>
              </w:rPr>
            </w:pPr>
            <w:r>
              <w:rPr>
                <w:sz w:val="22"/>
              </w:rPr>
              <w:t>Set computer acer</w:t>
            </w:r>
          </w:p>
        </w:tc>
        <w:tc>
          <w:tcPr>
            <w:tcW w:w="1356" w:type="dxa"/>
          </w:tcPr>
          <w:p w14:paraId="0000018D">
            <w:pPr>
              <w:pStyle w:val="56"/>
              <w:spacing w:line="239" w:lineRule="exact"/>
              <w:ind w:left="7"/>
              <w:jc w:val="center"/>
              <w:rPr>
                <w:sz w:val="22"/>
              </w:rPr>
            </w:pPr>
            <w:r>
              <w:rPr>
                <w:w w:val="102"/>
                <w:sz w:val="22"/>
              </w:rPr>
              <w:t>1</w:t>
            </w:r>
          </w:p>
        </w:tc>
        <w:tc>
          <w:tcPr>
            <w:tcW w:w="1696" w:type="dxa"/>
          </w:tcPr>
          <w:p w14:paraId="0000018E">
            <w:pPr>
              <w:pStyle w:val="56"/>
              <w:spacing w:line="239" w:lineRule="exact"/>
              <w:ind w:left="95" w:right="90"/>
              <w:jc w:val="center"/>
              <w:rPr>
                <w:sz w:val="22"/>
              </w:rPr>
            </w:pPr>
            <w:r>
              <w:rPr>
                <w:sz w:val="22"/>
              </w:rPr>
              <w:t>1,00</w:t>
            </w:r>
          </w:p>
        </w:tc>
        <w:tc>
          <w:tcPr>
            <w:tcW w:w="1442" w:type="dxa"/>
          </w:tcPr>
          <w:p w14:paraId="0000018F">
            <w:pPr>
              <w:pStyle w:val="56"/>
              <w:spacing w:line="239" w:lineRule="exact"/>
              <w:ind w:right="487"/>
              <w:jc w:val="right"/>
              <w:rPr>
                <w:sz w:val="22"/>
              </w:rPr>
            </w:pPr>
            <w:r>
              <w:rPr>
                <w:sz w:val="22"/>
              </w:rPr>
              <w:t>2007</w:t>
            </w:r>
          </w:p>
        </w:tc>
      </w:tr>
      <w:tr w14:paraId="23E52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3390" w:type="dxa"/>
          </w:tcPr>
          <w:p w14:paraId="00000190">
            <w:pPr>
              <w:pStyle w:val="56"/>
              <w:spacing w:line="241" w:lineRule="exact"/>
              <w:ind w:left="100"/>
              <w:rPr>
                <w:sz w:val="22"/>
              </w:rPr>
            </w:pPr>
            <w:r>
              <w:rPr>
                <w:sz w:val="22"/>
              </w:rPr>
              <w:t>Perabot atau Rak pameran</w:t>
            </w:r>
          </w:p>
        </w:tc>
        <w:tc>
          <w:tcPr>
            <w:tcW w:w="1356" w:type="dxa"/>
          </w:tcPr>
          <w:p w14:paraId="00000191">
            <w:pPr>
              <w:pStyle w:val="56"/>
              <w:spacing w:line="241" w:lineRule="exact"/>
              <w:ind w:left="7"/>
              <w:jc w:val="center"/>
              <w:rPr>
                <w:sz w:val="22"/>
              </w:rPr>
            </w:pPr>
            <w:r>
              <w:rPr>
                <w:w w:val="102"/>
                <w:sz w:val="22"/>
              </w:rPr>
              <w:t>1</w:t>
            </w:r>
          </w:p>
        </w:tc>
        <w:tc>
          <w:tcPr>
            <w:tcW w:w="1696" w:type="dxa"/>
          </w:tcPr>
          <w:p w14:paraId="00000192">
            <w:pPr>
              <w:pStyle w:val="56"/>
              <w:spacing w:line="241" w:lineRule="exact"/>
              <w:ind w:left="95" w:right="90"/>
              <w:jc w:val="center"/>
              <w:rPr>
                <w:sz w:val="22"/>
              </w:rPr>
            </w:pPr>
            <w:r>
              <w:rPr>
                <w:sz w:val="22"/>
              </w:rPr>
              <w:t>4,000</w:t>
            </w:r>
          </w:p>
        </w:tc>
        <w:tc>
          <w:tcPr>
            <w:tcW w:w="1442" w:type="dxa"/>
          </w:tcPr>
          <w:p w14:paraId="00000193">
            <w:pPr>
              <w:pStyle w:val="56"/>
              <w:spacing w:line="241" w:lineRule="exact"/>
              <w:ind w:right="487"/>
              <w:jc w:val="right"/>
              <w:rPr>
                <w:sz w:val="22"/>
              </w:rPr>
            </w:pPr>
            <w:r>
              <w:rPr>
                <w:sz w:val="22"/>
              </w:rPr>
              <w:t>2007</w:t>
            </w:r>
          </w:p>
        </w:tc>
      </w:tr>
    </w:tbl>
    <w:p w14:paraId="00000194">
      <w:pPr>
        <w:pStyle w:val="13"/>
        <w:rPr>
          <w:sz w:val="24"/>
        </w:rPr>
      </w:pPr>
    </w:p>
    <w:p w14:paraId="00000195">
      <w:pPr>
        <w:pStyle w:val="13"/>
        <w:rPr>
          <w:sz w:val="24"/>
        </w:rPr>
      </w:pPr>
    </w:p>
    <w:p w14:paraId="00000196">
      <w:pPr>
        <w:pStyle w:val="13"/>
        <w:rPr>
          <w:sz w:val="24"/>
        </w:rPr>
      </w:pPr>
    </w:p>
    <w:p w14:paraId="00000197">
      <w:pPr>
        <w:pStyle w:val="13"/>
        <w:rPr>
          <w:sz w:val="24"/>
        </w:rPr>
      </w:pPr>
    </w:p>
    <w:p w14:paraId="00000198">
      <w:pPr>
        <w:pStyle w:val="13"/>
        <w:rPr>
          <w:sz w:val="24"/>
        </w:rPr>
      </w:pPr>
    </w:p>
    <w:p w14:paraId="00000199">
      <w:pPr>
        <w:pStyle w:val="13"/>
        <w:spacing w:before="183"/>
        <w:ind w:left="212"/>
      </w:pPr>
      <w:r>
        <w:rPr>
          <w:w w:val="110"/>
        </w:rPr>
        <w:t>5.3.1: CARTA PROSES PENGELUARAN : SULAMAN</w:t>
      </w:r>
    </w:p>
    <w:p w14:paraId="0000019A">
      <w:pPr>
        <w:pStyle w:val="13"/>
        <w:rPr>
          <w:sz w:val="20"/>
        </w:rPr>
      </w:pPr>
    </w:p>
    <w:p w14:paraId="0000019B">
      <w:pPr>
        <w:pStyle w:val="13"/>
        <w:spacing w:before="4"/>
        <w:rPr>
          <w:sz w:val="23"/>
        </w:rPr>
      </w:pPr>
      <w:r>
        <mc:AlternateContent>
          <mc:Choice Requires="wps">
            <w:drawing>
              <wp:anchor distT="0" distB="0" distL="0" distR="0" simplePos="0" relativeHeight="251666432" behindDoc="1" locked="0" layoutInCell="1" allowOverlap="1">
                <wp:simplePos x="0" y="0"/>
                <wp:positionH relativeFrom="page">
                  <wp:posOffset>3771900</wp:posOffset>
                </wp:positionH>
                <wp:positionV relativeFrom="page">
                  <wp:posOffset>200025</wp:posOffset>
                </wp:positionV>
                <wp:extent cx="1722120" cy="428625"/>
                <wp:effectExtent l="0" t="0" r="12700" b="12700"/>
                <wp:wrapTopAndBottom/>
                <wp:docPr id="9" name="Shape 37"/>
                <wp:cNvGraphicFramePr/>
                <a:graphic xmlns:a="http://schemas.openxmlformats.org/drawingml/2006/main">
                  <a:graphicData uri="http://schemas.microsoft.com/office/word/2010/wordprocessingShape">
                    <wps:wsp>
                      <wps:cNvSpPr/>
                      <wps:spPr>
                        <a:xfrm>
                          <a:off x="0" y="0"/>
                          <a:ext cx="1722120" cy="428625"/>
                        </a:xfrm>
                        <a:prstGeom prst="rect">
                          <a:avLst/>
                        </a:prstGeom>
                        <a:noFill/>
                        <a:ln w="12700" cap="flat" cmpd="sng" algn="ctr">
                          <a:solidFill>
                            <a:srgbClr val="000000"/>
                          </a:solidFill>
                          <a:prstDash val="solid"/>
                          <a:round/>
                          <a:headEnd type="none" w="med" len="med"/>
                          <a:tailEnd type="none" w="med" len="med"/>
                        </a:ln>
                        <a:effectLst/>
                      </wps:spPr>
                      <wps:txbx>
                        <w:txbxContent>
                          <w:p w14:paraId="0000019C">
                            <w:pPr>
                              <w:spacing w:before="74" w:line="254" w:lineRule="auto"/>
                              <w:ind w:left="136" w:right="0" w:firstLine="0"/>
                              <w:jc w:val="left"/>
                              <w:rPr>
                                <w:sz w:val="18"/>
                              </w:rPr>
                            </w:pPr>
                            <w:r>
                              <w:rPr>
                                <w:w w:val="110"/>
                                <w:sz w:val="18"/>
                              </w:rPr>
                              <w:t>SCANNING &amp; TOUCH UP PROGRAM</w:t>
                            </w:r>
                          </w:p>
                        </w:txbxContent>
                      </wps:txbx>
                      <wps:bodyPr lIns="0" tIns="0" rIns="0" bIns="0"/>
                    </wps:wsp>
                  </a:graphicData>
                </a:graphic>
              </wp:anchor>
            </w:drawing>
          </mc:Choice>
          <mc:Fallback>
            <w:pict>
              <v:rect id="Shape 37" o:spid="_x0000_s1026" o:spt="1" style="position:absolute;left:0pt;margin-left:297pt;margin-top:15.75pt;height:33.75pt;width:135.6pt;mso-position-horizontal-relative:page;mso-position-vertical-relative:page;mso-wrap-distance-bottom:0pt;mso-wrap-distance-top:0pt;z-index:-251650048;mso-width-relative:page;mso-height-relative:page;" filled="f" stroked="t" coordsize="21600,21600" o:gfxdata="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L4klPZAAAACQEAAA8AAAAAAAAAAQAgAAAAIgAAAGRycy9k&#10;b3ducmV2LnhtbFBLAQIUABQAAAAIAIdO4kCX5S1WAQIAADIEAAAOAAAAAAAAAAEAIAAAACgBAABk&#10;cnMvZTJvRG9jLnhtbFBLBQYAAAAABgAGAFkBAACbBQAAAAA=&#10;">
                <v:fill on="f" focussize="0,0"/>
                <v:stroke weight="1pt" color="#000000" joinstyle="round"/>
                <v:imagedata o:title=""/>
                <o:lock v:ext="edit" aspectratio="f"/>
                <v:textbox inset="0mm,0mm,0mm,0mm">
                  <w:txbxContent>
                    <w:p w14:paraId="0000019C">
                      <w:pPr>
                        <w:spacing w:before="74" w:line="254" w:lineRule="auto"/>
                        <w:ind w:left="136" w:right="0" w:firstLine="0"/>
                        <w:jc w:val="left"/>
                        <w:rPr>
                          <w:sz w:val="18"/>
                        </w:rPr>
                      </w:pPr>
                      <w:r>
                        <w:rPr>
                          <w:w w:val="110"/>
                          <w:sz w:val="18"/>
                        </w:rPr>
                        <w:t>SCANNING &amp; TOUCH UP PROGRAM</w:t>
                      </w:r>
                    </w:p>
                  </w:txbxContent>
                </v:textbox>
                <w10:wrap type="topAndBottom"/>
              </v:rect>
            </w:pict>
          </mc:Fallback>
        </mc:AlternateContent>
      </w:r>
      <w:r>
        <mc:AlternateContent>
          <mc:Choice Requires="wps">
            <w:drawing>
              <wp:anchor distT="0" distB="0" distL="0" distR="0" simplePos="0" relativeHeight="251667456" behindDoc="1" locked="0" layoutInCell="1" allowOverlap="1">
                <wp:simplePos x="0" y="0"/>
                <wp:positionH relativeFrom="page">
                  <wp:posOffset>1618615</wp:posOffset>
                </wp:positionH>
                <wp:positionV relativeFrom="page">
                  <wp:posOffset>780415</wp:posOffset>
                </wp:positionV>
                <wp:extent cx="1830705" cy="708660"/>
                <wp:effectExtent l="0" t="0" r="12700" b="12700"/>
                <wp:wrapTopAndBottom/>
                <wp:docPr id="10" name="Shape 38"/>
                <wp:cNvGraphicFramePr/>
                <a:graphic xmlns:a="http://schemas.openxmlformats.org/drawingml/2006/main">
                  <a:graphicData uri="http://schemas.microsoft.com/office/word/2010/wordprocessingShape">
                    <wps:wsp>
                      <wps:cNvSpPr/>
                      <wps:spPr>
                        <a:xfrm>
                          <a:off x="0" y="0"/>
                          <a:ext cx="1830705" cy="708660"/>
                        </a:xfrm>
                        <a:prstGeom prst="rect">
                          <a:avLst/>
                        </a:prstGeom>
                        <a:noFill/>
                        <a:ln w="12700" cap="flat" cmpd="sng" algn="ctr">
                          <a:solidFill>
                            <a:srgbClr val="000000"/>
                          </a:solidFill>
                          <a:prstDash val="solid"/>
                          <a:round/>
                          <a:headEnd type="none" w="med" len="med"/>
                          <a:tailEnd type="none" w="med" len="med"/>
                        </a:ln>
                        <a:effectLst/>
                      </wps:spPr>
                      <wps:txbx>
                        <w:txbxContent>
                          <w:p w14:paraId="0000019D">
                            <w:pPr>
                              <w:spacing w:before="77" w:line="252" w:lineRule="auto"/>
                              <w:ind w:left="136" w:right="265" w:firstLine="0"/>
                              <w:jc w:val="left"/>
                              <w:rPr>
                                <w:sz w:val="18"/>
                              </w:rPr>
                            </w:pPr>
                            <w:r>
                              <w:rPr>
                                <w:w w:val="110"/>
                                <w:sz w:val="18"/>
                              </w:rPr>
                              <w:t>PENERIMAAN TEMPAHAN DAN PENETAPAN REKABENTUK OLEH PELANGGAN</w:t>
                            </w:r>
                          </w:p>
                        </w:txbxContent>
                      </wps:txbx>
                      <wps:bodyPr lIns="0" tIns="0" rIns="0" bIns="0"/>
                    </wps:wsp>
                  </a:graphicData>
                </a:graphic>
              </wp:anchor>
            </w:drawing>
          </mc:Choice>
          <mc:Fallback>
            <w:pict>
              <v:rect id="Shape 38" o:spid="_x0000_s1026" o:spt="1" style="position:absolute;left:0pt;margin-left:127.45pt;margin-top:61.45pt;height:55.8pt;width:144.15pt;mso-position-horizontal-relative:page;mso-position-vertical-relative:page;mso-wrap-distance-bottom:0pt;mso-wrap-distance-top:0pt;z-index:-251649024;mso-width-relative:page;mso-height-relative:page;" filled="f" stroked="t" coordsize="21600,21600" o:gfxdata="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OKD+PZAAAACwEAAA8AAAAAAAAAAQAgAAAAIgAAAGRycy9k&#10;b3ducmV2LnhtbFBLAQIUABQAAAAIAIdO4kBmGN3FAQIAADMEAAAOAAAAAAAAAAEAIAAAACgBAABk&#10;cnMvZTJvRG9jLnhtbFBLBQYAAAAABgAGAFkBAACbBQAAAAA=&#10;">
                <v:fill on="f" focussize="0,0"/>
                <v:stroke weight="1pt" color="#000000" joinstyle="round"/>
                <v:imagedata o:title=""/>
                <o:lock v:ext="edit" aspectratio="f"/>
                <v:textbox inset="0mm,0mm,0mm,0mm">
                  <w:txbxContent>
                    <w:p w14:paraId="0000019D">
                      <w:pPr>
                        <w:spacing w:before="77" w:line="252" w:lineRule="auto"/>
                        <w:ind w:left="136" w:right="265" w:firstLine="0"/>
                        <w:jc w:val="left"/>
                        <w:rPr>
                          <w:sz w:val="18"/>
                        </w:rPr>
                      </w:pPr>
                      <w:r>
                        <w:rPr>
                          <w:w w:val="110"/>
                          <w:sz w:val="18"/>
                        </w:rPr>
                        <w:t>PENERIMAAN TEMPAHAN DAN PENETAPAN REKABENTUK OLEH PELANGGAN</w:t>
                      </w:r>
                    </w:p>
                  </w:txbxContent>
                </v:textbox>
                <w10:wrap type="topAndBottom"/>
              </v:rect>
            </w:pict>
          </mc:Fallback>
        </mc:AlternateContent>
      </w:r>
      <w:r>
        <mc:AlternateContent>
          <mc:Choice Requires="wps">
            <w:drawing>
              <wp:anchor distT="0" distB="0" distL="0" distR="0" simplePos="0" relativeHeight="251668480" behindDoc="1" locked="0" layoutInCell="1" allowOverlap="1">
                <wp:simplePos x="0" y="0"/>
                <wp:positionH relativeFrom="page">
                  <wp:posOffset>3820795</wp:posOffset>
                </wp:positionH>
                <wp:positionV relativeFrom="page">
                  <wp:posOffset>1597660</wp:posOffset>
                </wp:positionV>
                <wp:extent cx="1828800" cy="323215"/>
                <wp:effectExtent l="0" t="0" r="12700" b="12700"/>
                <wp:wrapTopAndBottom/>
                <wp:docPr id="11" name="Shape 39"/>
                <wp:cNvGraphicFramePr/>
                <a:graphic xmlns:a="http://schemas.openxmlformats.org/drawingml/2006/main">
                  <a:graphicData uri="http://schemas.microsoft.com/office/word/2010/wordprocessingShape">
                    <wps:wsp>
                      <wps:cNvSpPr/>
                      <wps:spPr>
                        <a:xfrm>
                          <a:off x="0" y="0"/>
                          <a:ext cx="1828800" cy="323215"/>
                        </a:xfrm>
                        <a:prstGeom prst="rect">
                          <a:avLst/>
                        </a:prstGeom>
                        <a:noFill/>
                        <a:ln w="12700" cap="flat" cmpd="sng" algn="ctr">
                          <a:solidFill>
                            <a:srgbClr val="000000"/>
                          </a:solidFill>
                          <a:prstDash val="solid"/>
                          <a:round/>
                          <a:headEnd type="none" w="med" len="med"/>
                          <a:tailEnd type="none" w="med" len="med"/>
                        </a:ln>
                        <a:effectLst/>
                      </wps:spPr>
                      <wps:txbx>
                        <w:txbxContent>
                          <w:p w14:paraId="0000019E">
                            <w:pPr>
                              <w:spacing w:before="77"/>
                              <w:ind w:left="950" w:right="945" w:firstLine="0"/>
                              <w:jc w:val="center"/>
                              <w:rPr>
                                <w:sz w:val="18"/>
                              </w:rPr>
                            </w:pPr>
                            <w:r>
                              <w:rPr>
                                <w:w w:val="110"/>
                                <w:sz w:val="18"/>
                              </w:rPr>
                              <w:t>PUNCH IN</w:t>
                            </w:r>
                          </w:p>
                        </w:txbxContent>
                      </wps:txbx>
                      <wps:bodyPr lIns="0" tIns="0" rIns="0" bIns="0"/>
                    </wps:wsp>
                  </a:graphicData>
                </a:graphic>
              </wp:anchor>
            </w:drawing>
          </mc:Choice>
          <mc:Fallback>
            <w:pict>
              <v:rect id="Shape 39" o:spid="_x0000_s1026" o:spt="1" style="position:absolute;left:0pt;margin-left:300.85pt;margin-top:125.8pt;height:25.45pt;width:144pt;mso-position-horizontal-relative:page;mso-position-vertical-relative:page;mso-wrap-distance-bottom:0pt;mso-wrap-distance-top:0pt;z-index:-251648000;mso-width-relative:page;mso-height-relative:page;" filled="f" stroked="t" coordsize="21600,21600" o:gfxdata="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gWFE3aAAAACwEAAA8AAAAAAAAAAQAgAAAAIgAAAGRycy9k&#10;b3ducmV2LnhtbFBLAQIUABQAAAAIAIdO4kBzPZt0AAIAADMEAAAOAAAAAAAAAAEAIAAAACkBAABk&#10;cnMvZTJvRG9jLnhtbFBLBQYAAAAABgAGAFkBAACbBQAAAAA=&#10;">
                <v:fill on="f" focussize="0,0"/>
                <v:stroke weight="1pt" color="#000000" joinstyle="round"/>
                <v:imagedata o:title=""/>
                <o:lock v:ext="edit" aspectratio="f"/>
                <v:textbox inset="0mm,0mm,0mm,0mm">
                  <w:txbxContent>
                    <w:p w14:paraId="0000019E">
                      <w:pPr>
                        <w:spacing w:before="77"/>
                        <w:ind w:left="950" w:right="945" w:firstLine="0"/>
                        <w:jc w:val="center"/>
                        <w:rPr>
                          <w:sz w:val="18"/>
                        </w:rPr>
                      </w:pPr>
                      <w:r>
                        <w:rPr>
                          <w:w w:val="110"/>
                          <w:sz w:val="18"/>
                        </w:rPr>
                        <w:t>PUNCH IN</w:t>
                      </w:r>
                    </w:p>
                  </w:txbxContent>
                </v:textbox>
                <w10:wrap type="topAndBottom"/>
              </v:rect>
            </w:pict>
          </mc:Fallback>
        </mc:AlternateContent>
      </w:r>
    </w:p>
    <w:p w14:paraId="0000019F">
      <w:pPr>
        <w:pStyle w:val="13"/>
        <w:spacing w:before="6"/>
        <w:rPr>
          <w:sz w:val="13"/>
        </w:rPr>
      </w:pPr>
    </w:p>
    <w:p w14:paraId="000001A0">
      <w:pPr>
        <w:pStyle w:val="13"/>
        <w:spacing w:before="5"/>
        <w:rPr>
          <w:sz w:val="7"/>
        </w:rPr>
      </w:pPr>
    </w:p>
    <w:p w14:paraId="000001A1">
      <w:pPr>
        <w:pStyle w:val="13"/>
        <w:rPr>
          <w:sz w:val="20"/>
        </w:rPr>
      </w:pPr>
    </w:p>
    <w:p w14:paraId="000001A2">
      <w:pPr>
        <w:pStyle w:val="13"/>
        <w:spacing w:before="10"/>
        <w:rPr>
          <w:sz w:val="16"/>
        </w:rPr>
        <w:sectPr>
          <w:footerReference r:id="rId6" w:type="default"/>
          <w:pgSz w:w="12240" w:h="15840"/>
          <w:pgMar w:top="1000" w:right="1340" w:bottom="280" w:left="1660" w:header="0" w:footer="0" w:gutter="0"/>
          <w:cols w:space="720" w:num="1"/>
        </w:sectPr>
      </w:pPr>
      <w:r>
        <mc:AlternateContent>
          <mc:Choice Requires="wps">
            <w:drawing>
              <wp:anchor distT="0" distB="0" distL="0" distR="0" simplePos="0" relativeHeight="251669504" behindDoc="1" locked="0" layoutInCell="1" allowOverlap="1">
                <wp:simplePos x="0" y="0"/>
                <wp:positionH relativeFrom="page">
                  <wp:posOffset>3820795</wp:posOffset>
                </wp:positionH>
                <wp:positionV relativeFrom="page">
                  <wp:posOffset>153035</wp:posOffset>
                </wp:positionV>
                <wp:extent cx="1828800" cy="429895"/>
                <wp:effectExtent l="0" t="0" r="12700" b="12700"/>
                <wp:wrapTopAndBottom/>
                <wp:docPr id="12" name="Shape 40"/>
                <wp:cNvGraphicFramePr/>
                <a:graphic xmlns:a="http://schemas.openxmlformats.org/drawingml/2006/main">
                  <a:graphicData uri="http://schemas.microsoft.com/office/word/2010/wordprocessingShape">
                    <wps:wsp>
                      <wps:cNvSpPr/>
                      <wps:spPr>
                        <a:xfrm>
                          <a:off x="0" y="0"/>
                          <a:ext cx="1828800" cy="429895"/>
                        </a:xfrm>
                        <a:prstGeom prst="rect">
                          <a:avLst/>
                        </a:prstGeom>
                        <a:noFill/>
                        <a:ln w="12700" cap="flat" cmpd="sng" algn="ctr">
                          <a:solidFill>
                            <a:srgbClr val="000000"/>
                          </a:solidFill>
                          <a:prstDash val="solid"/>
                          <a:round/>
                          <a:headEnd type="none" w="med" len="med"/>
                          <a:tailEnd type="none" w="med" len="med"/>
                        </a:ln>
                        <a:effectLst/>
                      </wps:spPr>
                      <wps:txbx>
                        <w:txbxContent>
                          <w:p w14:paraId="000001A3">
                            <w:pPr>
                              <w:spacing w:before="74" w:line="249" w:lineRule="auto"/>
                              <w:ind w:left="969" w:right="0" w:hanging="768"/>
                              <w:jc w:val="left"/>
                              <w:rPr>
                                <w:sz w:val="18"/>
                              </w:rPr>
                            </w:pPr>
                            <w:r>
                              <w:rPr>
                                <w:w w:val="110"/>
                                <w:sz w:val="18"/>
                              </w:rPr>
                              <w:t>EMBRIODERY COMPUTER MACHINE</w:t>
                            </w:r>
                          </w:p>
                        </w:txbxContent>
                      </wps:txbx>
                      <wps:bodyPr lIns="0" tIns="0" rIns="0" bIns="0"/>
                    </wps:wsp>
                  </a:graphicData>
                </a:graphic>
              </wp:anchor>
            </w:drawing>
          </mc:Choice>
          <mc:Fallback>
            <w:pict>
              <v:rect id="Shape 40" o:spid="_x0000_s1026" o:spt="1" style="position:absolute;left:0pt;margin-left:300.85pt;margin-top:12.05pt;height:33.85pt;width:144pt;mso-position-horizontal-relative:page;mso-position-vertical-relative:page;mso-wrap-distance-bottom:0pt;mso-wrap-distance-top:0pt;z-index:-251646976;mso-width-relative:page;mso-height-relative:page;" filled="f" stroked="t" coordsize="21600,21600" o:gfxdata="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NLyvdgAAAAJAQAADwAAAAAAAAABACAAAAAiAAAAZHJzL2Rvd25y&#10;ZXYueG1sUEsBAhQAFAAAAAgAh07iQMAotXn+AQAAMwQAAA4AAAAAAAAAAQAgAAAAJwEAAGRycy9l&#10;Mm9Eb2MueG1sUEsFBgAAAAAGAAYAWQEAAJcFAAAAAA==&#10;">
                <v:fill on="f" focussize="0,0"/>
                <v:stroke weight="1pt" color="#000000" joinstyle="round"/>
                <v:imagedata o:title=""/>
                <o:lock v:ext="edit" aspectratio="f"/>
                <v:textbox inset="0mm,0mm,0mm,0mm">
                  <w:txbxContent>
                    <w:p w14:paraId="000001A3">
                      <w:pPr>
                        <w:spacing w:before="74" w:line="249" w:lineRule="auto"/>
                        <w:ind w:left="969" w:right="0" w:hanging="768"/>
                        <w:jc w:val="left"/>
                        <w:rPr>
                          <w:sz w:val="18"/>
                        </w:rPr>
                      </w:pPr>
                      <w:r>
                        <w:rPr>
                          <w:w w:val="110"/>
                          <w:sz w:val="18"/>
                        </w:rPr>
                        <w:t>EMBRIODERY COMPUTER MACHINE</w:t>
                      </w:r>
                    </w:p>
                  </w:txbxContent>
                </v:textbox>
                <w10:wrap type="topAndBottom"/>
              </v:rect>
            </w:pict>
          </mc:Fallback>
        </mc:AlternateContent>
      </w:r>
      <w:r>
        <w:rPr>
          <w:sz w:val="16"/>
        </w:rPr>
        <w:t>
</w:t>
      </w:r>
    </w:p>
    <w:p w14:paraId="000001A4">
      <w:pPr>
        <w:pStyle w:val="13"/>
        <w:ind w:left="5655"/>
        <w:rPr>
          <w:sz w:val="20"/>
        </w:rPr>
      </w:pPr>
      <w:r>
        <w:rPr>
          <w:sz w:val="20"/>
        </w:rPr>
        <w:drawing>
          <wp:inline distT="0" distB="0" distL="0" distR="0">
            <wp:extent cx="71120" cy="219075"/>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a:picLocks noChangeAspect="1"/>
                    </pic:cNvPicPr>
                  </pic:nvPicPr>
                  <pic:blipFill>
                    <a:blip r:embed="rId10"/>
                    <a:srcRect/>
                    <a:stretch>
                      <a:fillRect/>
                    </a:stretch>
                  </pic:blipFill>
                  <pic:spPr>
                    <a:xfrm>
                      <a:off x="0" y="0"/>
                      <a:ext cx="71493" cy="219075"/>
                    </a:xfrm>
                    <a:prstGeom prst="rect">
                      <a:avLst/>
                    </a:prstGeom>
                  </pic:spPr>
                </pic:pic>
              </a:graphicData>
            </a:graphic>
          </wp:inline>
        </w:drawing>
      </w:r>
    </w:p>
    <w:p w14:paraId="000001A5">
      <w:pPr>
        <w:pStyle w:val="13"/>
        <w:spacing w:before="8"/>
        <w:rPr>
          <w:sz w:val="10"/>
        </w:rPr>
      </w:pPr>
      <w:r>
        <mc:AlternateContent>
          <mc:Choice Requires="wps">
            <w:drawing>
              <wp:anchor distT="0" distB="0" distL="0" distR="0" simplePos="0" relativeHeight="251671552" behindDoc="1" locked="0" layoutInCell="1" allowOverlap="1">
                <wp:simplePos x="0" y="0"/>
                <wp:positionH relativeFrom="page">
                  <wp:posOffset>3820795</wp:posOffset>
                </wp:positionH>
                <wp:positionV relativeFrom="page">
                  <wp:posOffset>107950</wp:posOffset>
                </wp:positionV>
                <wp:extent cx="1828800" cy="429895"/>
                <wp:effectExtent l="0" t="0" r="12700" b="12700"/>
                <wp:wrapTopAndBottom/>
                <wp:docPr id="14" name="Shape 42"/>
                <wp:cNvGraphicFramePr/>
                <a:graphic xmlns:a="http://schemas.openxmlformats.org/drawingml/2006/main">
                  <a:graphicData uri="http://schemas.microsoft.com/office/word/2010/wordprocessingShape">
                    <wps:wsp>
                      <wps:cNvSpPr/>
                      <wps:spPr>
                        <a:xfrm>
                          <a:off x="0" y="0"/>
                          <a:ext cx="1828800" cy="429895"/>
                        </a:xfrm>
                        <a:prstGeom prst="rect">
                          <a:avLst/>
                        </a:prstGeom>
                        <a:noFill/>
                        <a:ln w="12700" cap="flat" cmpd="sng" algn="ctr">
                          <a:solidFill>
                            <a:srgbClr val="000000"/>
                          </a:solidFill>
                          <a:prstDash val="solid"/>
                          <a:round/>
                          <a:headEnd type="none" w="med" len="med"/>
                          <a:tailEnd type="none" w="med" len="med"/>
                        </a:ln>
                        <a:effectLst/>
                      </wps:spPr>
                      <wps:txbx>
                        <w:txbxContent>
                          <w:p w14:paraId="000001A6">
                            <w:pPr>
                              <w:spacing w:before="77"/>
                              <w:ind w:left="496" w:right="0" w:firstLine="0"/>
                              <w:jc w:val="left"/>
                              <w:rPr>
                                <w:sz w:val="18"/>
                              </w:rPr>
                            </w:pPr>
                            <w:r>
                              <w:rPr>
                                <w:w w:val="110"/>
                                <w:sz w:val="18"/>
                              </w:rPr>
                              <w:t>QUALITY CONTROL</w:t>
                            </w:r>
                          </w:p>
                        </w:txbxContent>
                      </wps:txbx>
                      <wps:bodyPr lIns="0" tIns="0" rIns="0" bIns="0"/>
                    </wps:wsp>
                  </a:graphicData>
                </a:graphic>
              </wp:anchor>
            </w:drawing>
          </mc:Choice>
          <mc:Fallback>
            <w:pict>
              <v:rect id="Shape 42" o:spid="_x0000_s1026" o:spt="1" style="position:absolute;left:0pt;margin-left:300.85pt;margin-top:8.5pt;height:33.85pt;width:144pt;mso-position-horizontal-relative:page;mso-position-vertical-relative:page;mso-wrap-distance-bottom:0pt;mso-wrap-distance-top:0pt;z-index:-251644928;mso-width-relative:page;mso-height-relative:page;" filled="f" stroked="t" coordsize="21600,21600" o:gfxdata="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n8xMjWAAAACQEAAA8AAAAAAAAAAQAgAAAAIgAAAGRycy9kb3du&#10;cmV2LnhtbFBLAQIUABQAAAAIAIdO4kC7kSMWAQIAADMEAAAOAAAAAAAAAAEAIAAAACUBAABkcnMv&#10;ZTJvRG9jLnhtbFBLBQYAAAAABgAGAFkBAACYBQAAAAA=&#10;">
                <v:fill on="f" focussize="0,0"/>
                <v:stroke weight="1pt" color="#000000" joinstyle="round"/>
                <v:imagedata o:title=""/>
                <o:lock v:ext="edit" aspectratio="f"/>
                <v:textbox inset="0mm,0mm,0mm,0mm">
                  <w:txbxContent>
                    <w:p w14:paraId="000001A6">
                      <w:pPr>
                        <w:spacing w:before="77"/>
                        <w:ind w:left="496" w:right="0" w:firstLine="0"/>
                        <w:jc w:val="left"/>
                        <w:rPr>
                          <w:sz w:val="18"/>
                        </w:rPr>
                      </w:pPr>
                      <w:r>
                        <w:rPr>
                          <w:w w:val="110"/>
                          <w:sz w:val="18"/>
                        </w:rPr>
                        <w:t>QUALITY CONTROL</w:t>
                      </w:r>
                    </w:p>
                  </w:txbxContent>
                </v:textbox>
                <w10:wrap type="topAndBottom"/>
              </v:rect>
            </w:pict>
          </mc:Fallback>
        </mc:AlternateContent>
      </w:r>
    </w:p>
    <w:p w14:paraId="000001A7">
      <w:pPr>
        <w:pStyle w:val="13"/>
        <w:rPr>
          <w:sz w:val="20"/>
        </w:rPr>
      </w:pPr>
    </w:p>
    <w:p w14:paraId="000001A8">
      <w:pPr>
        <w:pStyle w:val="13"/>
        <w:spacing w:before="10"/>
        <w:rPr>
          <w:sz w:val="16"/>
        </w:rPr>
      </w:pPr>
      <w:r>
        <mc:AlternateContent>
          <mc:Choice Requires="wps">
            <w:drawing>
              <wp:anchor distT="0" distB="0" distL="0" distR="0" simplePos="0" relativeHeight="251672576" behindDoc="1" locked="0" layoutInCell="1" allowOverlap="1">
                <wp:simplePos x="0" y="0"/>
                <wp:positionH relativeFrom="page">
                  <wp:posOffset>3820795</wp:posOffset>
                </wp:positionH>
                <wp:positionV relativeFrom="page">
                  <wp:posOffset>153035</wp:posOffset>
                </wp:positionV>
                <wp:extent cx="1828800" cy="431800"/>
                <wp:effectExtent l="0" t="0" r="12700" b="12700"/>
                <wp:wrapTopAndBottom/>
                <wp:docPr id="15" name="Shape 43"/>
                <wp:cNvGraphicFramePr/>
                <a:graphic xmlns:a="http://schemas.openxmlformats.org/drawingml/2006/main">
                  <a:graphicData uri="http://schemas.microsoft.com/office/word/2010/wordprocessingShape">
                    <wps:wsp>
                      <wps:cNvSpPr/>
                      <wps:spPr>
                        <a:xfrm>
                          <a:off x="0" y="0"/>
                          <a:ext cx="1828800" cy="431800"/>
                        </a:xfrm>
                        <a:prstGeom prst="rect">
                          <a:avLst/>
                        </a:prstGeom>
                        <a:noFill/>
                        <a:ln w="12700" cap="flat" cmpd="sng" algn="ctr">
                          <a:solidFill>
                            <a:srgbClr val="000000"/>
                          </a:solidFill>
                          <a:prstDash val="solid"/>
                          <a:round/>
                          <a:headEnd type="none" w="med" len="med"/>
                          <a:tailEnd type="none" w="med" len="med"/>
                        </a:ln>
                        <a:effectLst/>
                      </wps:spPr>
                      <wps:txbx>
                        <w:txbxContent>
                          <w:p w14:paraId="000001A9">
                            <w:pPr>
                              <w:spacing w:before="77"/>
                              <w:ind w:left="300" w:right="0" w:firstLine="0"/>
                              <w:jc w:val="left"/>
                              <w:rPr>
                                <w:sz w:val="18"/>
                              </w:rPr>
                            </w:pPr>
                            <w:r>
                              <w:rPr>
                                <w:w w:val="110"/>
                                <w:sz w:val="18"/>
                              </w:rPr>
                              <w:t>IRONING &amp; PACKAGING</w:t>
                            </w:r>
                          </w:p>
                        </w:txbxContent>
                      </wps:txbx>
                      <wps:bodyPr lIns="0" tIns="0" rIns="0" bIns="0"/>
                    </wps:wsp>
                  </a:graphicData>
                </a:graphic>
              </wp:anchor>
            </w:drawing>
          </mc:Choice>
          <mc:Fallback>
            <w:pict>
              <v:rect id="Shape 43" o:spid="_x0000_s1026" o:spt="1" style="position:absolute;left:0pt;margin-left:300.85pt;margin-top:12.05pt;height:34pt;width:144pt;mso-position-horizontal-relative:page;mso-position-vertical-relative:page;mso-wrap-distance-bottom:0pt;mso-wrap-distance-top:0pt;z-index:-251643904;mso-width-relative:page;mso-height-relative:page;" filled="f" stroked="t" coordsize="21600,21600" o:gfxdata="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MCGMzYAAAACQEAAA8AAAAAAAAAAQAgAAAAIgAAAGRycy9kb3du&#10;cmV2LnhtbFBLAQIUABQAAAAIAIdO4kBg3W7U/wEAADMEAAAOAAAAAAAAAAEAIAAAACcBAABkcnMv&#10;ZTJvRG9jLnhtbFBLBQYAAAAABgAGAFkBAACYBQAAAAA=&#10;">
                <v:fill on="f" focussize="0,0"/>
                <v:stroke weight="1pt" color="#000000" joinstyle="round"/>
                <v:imagedata o:title=""/>
                <o:lock v:ext="edit" aspectratio="f"/>
                <v:textbox inset="0mm,0mm,0mm,0mm">
                  <w:txbxContent>
                    <w:p w14:paraId="000001A9">
                      <w:pPr>
                        <w:spacing w:before="77"/>
                        <w:ind w:left="300" w:right="0" w:firstLine="0"/>
                        <w:jc w:val="left"/>
                        <w:rPr>
                          <w:sz w:val="18"/>
                        </w:rPr>
                      </w:pPr>
                      <w:r>
                        <w:rPr>
                          <w:w w:val="110"/>
                          <w:sz w:val="18"/>
                        </w:rPr>
                        <w:t>IRONING &amp; PACKAGING</w:t>
                      </w:r>
                    </w:p>
                  </w:txbxContent>
                </v:textbox>
                <w10:wrap type="topAndBottom"/>
              </v:rect>
            </w:pict>
          </mc:Fallback>
        </mc:AlternateContent>
      </w:r>
    </w:p>
    <w:p w14:paraId="000001AA">
      <w:pPr>
        <w:pStyle w:val="13"/>
        <w:spacing w:before="2"/>
        <w:rPr>
          <w:sz w:val="29"/>
        </w:rPr>
      </w:pPr>
    </w:p>
    <w:p w14:paraId="000001AB">
      <w:pPr>
        <w:pStyle w:val="55"/>
        <w:numPr>
          <w:ilvl w:val="1"/>
          <w:numId w:val="15"/>
        </w:numPr>
        <w:tabs>
          <w:tab w:val="left" w:pos="950"/>
        </w:tabs>
        <w:spacing w:before="96" w:after="0" w:line="240" w:lineRule="auto"/>
        <w:ind w:left="949" w:right="0" w:hanging="397"/>
        <w:jc w:val="left"/>
        <w:rPr>
          <w:sz w:val="22"/>
        </w:rPr>
      </w:pPr>
      <w:r>
        <w:drawing>
          <wp:anchor distT="0" distB="0" distL="0" distR="0" simplePos="0" relativeHeight="251674624" behindDoc="0" locked="0" layoutInCell="1" allowOverlap="1">
            <wp:simplePos x="0" y="0"/>
            <wp:positionH relativeFrom="page">
              <wp:posOffset>4645025</wp:posOffset>
            </wp:positionH>
            <wp:positionV relativeFrom="paragraph">
              <wp:posOffset>-993775</wp:posOffset>
            </wp:positionV>
            <wp:extent cx="71755" cy="219075"/>
            <wp:effectExtent l="0" t="0" r="0" b="0"/>
            <wp:wrapNone/>
            <wp:docPr id="1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a:picLocks noChangeAspect="1"/>
                    </pic:cNvPicPr>
                  </pic:nvPicPr>
                  <pic:blipFill>
                    <a:blip r:embed="rId11"/>
                    <a:srcRect/>
                    <a:stretch>
                      <a:fillRect/>
                    </a:stretch>
                  </pic:blipFill>
                  <pic:spPr>
                    <a:xfrm>
                      <a:off x="0" y="0"/>
                      <a:ext cx="71493" cy="219075"/>
                    </a:xfrm>
                    <a:prstGeom prst="rect">
                      <a:avLst/>
                    </a:prstGeom>
                  </pic:spPr>
                </pic:pic>
              </a:graphicData>
            </a:graphic>
          </wp:anchor>
        </w:drawing>
      </w:r>
      <w:r>
        <w:rPr>
          <w:w w:val="105"/>
          <w:sz w:val="22"/>
        </w:rPr>
        <w:t>BAHAN ASAS</w:t>
      </w:r>
      <w:r>
        <w:rPr>
          <w:spacing w:val="-5"/>
          <w:w w:val="105"/>
          <w:sz w:val="22"/>
        </w:rPr>
        <w:t xml:space="preserve"> </w:t>
      </w:r>
      <w:r>
        <w:rPr>
          <w:w w:val="105"/>
          <w:sz w:val="22"/>
        </w:rPr>
        <w:t>PENGELUARAN</w:t>
      </w:r>
    </w:p>
    <w:p w14:paraId="000001AC">
      <w:pPr>
        <w:pStyle w:val="13"/>
        <w:spacing w:before="8"/>
      </w:pPr>
    </w:p>
    <w:p w14:paraId="000001AD">
      <w:pPr>
        <w:pStyle w:val="55"/>
        <w:numPr>
          <w:ilvl w:val="2"/>
          <w:numId w:val="16"/>
        </w:numPr>
        <w:tabs>
          <w:tab w:val="left" w:pos="891"/>
          <w:tab w:val="left" w:pos="892"/>
          <w:tab w:val="left" w:pos="1909"/>
        </w:tabs>
        <w:spacing w:before="0" w:after="0" w:line="369" w:lineRule="auto"/>
        <w:ind w:left="1230" w:right="2840" w:hanging="1018"/>
        <w:jc w:val="left"/>
        <w:rPr>
          <w:sz w:val="22"/>
        </w:rPr>
      </w:pPr>
      <w:r>
        <w:rPr>
          <w:sz w:val="22"/>
        </w:rPr>
        <w:t>Jenis bahan asas jahitan sulaman &amp; jahitan biasa digunakan : i-</w:t>
      </w:r>
      <w:r>
        <w:rPr>
          <w:sz w:val="22"/>
        </w:rPr>
        <w:tab/>
      </w:r>
      <w:r>
        <w:rPr>
          <w:sz w:val="22"/>
        </w:rPr>
        <w:t>Benang rayon</w:t>
      </w:r>
      <w:r>
        <w:rPr>
          <w:spacing w:val="1"/>
          <w:sz w:val="22"/>
        </w:rPr>
        <w:t xml:space="preserve"> </w:t>
      </w:r>
      <w:r>
        <w:rPr>
          <w:sz w:val="22"/>
        </w:rPr>
        <w:t>berwarna</w:t>
      </w:r>
    </w:p>
    <w:p w14:paraId="000001AE">
      <w:pPr>
        <w:pStyle w:val="55"/>
        <w:numPr>
          <w:ilvl w:val="3"/>
          <w:numId w:val="16"/>
        </w:numPr>
        <w:tabs>
          <w:tab w:val="left" w:pos="1909"/>
          <w:tab w:val="left" w:pos="1910"/>
        </w:tabs>
        <w:spacing w:before="1" w:after="0" w:line="240" w:lineRule="auto"/>
        <w:ind w:left="1909" w:right="0" w:hanging="680"/>
        <w:jc w:val="left"/>
        <w:rPr>
          <w:sz w:val="22"/>
        </w:rPr>
      </w:pPr>
      <w:r>
        <w:rPr>
          <w:sz w:val="22"/>
        </w:rPr>
        <w:t>Bahan fabric – semua jenis kain,PVC dan juga</w:t>
      </w:r>
      <w:r>
        <w:rPr>
          <w:spacing w:val="25"/>
          <w:sz w:val="22"/>
        </w:rPr>
        <w:t xml:space="preserve"> </w:t>
      </w:r>
      <w:r>
        <w:rPr>
          <w:sz w:val="22"/>
        </w:rPr>
        <w:t>kulit</w:t>
      </w:r>
    </w:p>
    <w:p w14:paraId="000001AF">
      <w:pPr>
        <w:pStyle w:val="55"/>
        <w:numPr>
          <w:ilvl w:val="3"/>
          <w:numId w:val="16"/>
        </w:numPr>
        <w:tabs>
          <w:tab w:val="left" w:pos="1909"/>
          <w:tab w:val="left" w:pos="1910"/>
          <w:tab w:val="left" w:pos="2758"/>
          <w:tab w:val="left" w:pos="3327"/>
          <w:tab w:val="left" w:pos="4109"/>
          <w:tab w:val="left" w:pos="4971"/>
          <w:tab w:val="left" w:pos="5818"/>
          <w:tab w:val="left" w:pos="6474"/>
        </w:tabs>
        <w:spacing w:before="135" w:after="0" w:line="372" w:lineRule="auto"/>
        <w:ind w:left="1909" w:right="208" w:hanging="680"/>
        <w:jc w:val="left"/>
        <w:rPr>
          <w:sz w:val="22"/>
        </w:rPr>
      </w:pPr>
      <w:r>
        <w:rPr>
          <w:sz w:val="22"/>
        </w:rPr>
        <w:t>Alatan</w:t>
      </w:r>
      <w:r>
        <w:rPr>
          <w:sz w:val="22"/>
        </w:rPr>
        <w:tab/>
      </w:r>
      <w:r>
        <w:rPr>
          <w:sz w:val="22"/>
        </w:rPr>
        <w:t>dan</w:t>
      </w:r>
      <w:r>
        <w:rPr>
          <w:sz w:val="22"/>
        </w:rPr>
        <w:tab/>
      </w:r>
      <w:r>
        <w:rPr>
          <w:sz w:val="22"/>
        </w:rPr>
        <w:t>bahan</w:t>
      </w:r>
      <w:r>
        <w:rPr>
          <w:sz w:val="22"/>
        </w:rPr>
        <w:tab/>
      </w:r>
      <w:r>
        <w:rPr>
          <w:sz w:val="22"/>
        </w:rPr>
        <w:t>jahitan</w:t>
      </w:r>
      <w:r>
        <w:rPr>
          <w:sz w:val="22"/>
        </w:rPr>
        <w:tab/>
      </w:r>
      <w:r>
        <w:rPr>
          <w:sz w:val="22"/>
        </w:rPr>
        <w:t>seperti</w:t>
      </w:r>
      <w:r>
        <w:rPr>
          <w:sz w:val="22"/>
        </w:rPr>
        <w:tab/>
      </w:r>
      <w:r>
        <w:rPr>
          <w:sz w:val="22"/>
        </w:rPr>
        <w:t>span</w:t>
      </w:r>
      <w:r>
        <w:rPr>
          <w:sz w:val="22"/>
        </w:rPr>
        <w:tab/>
      </w:r>
      <w:r>
        <w:rPr>
          <w:sz w:val="22"/>
        </w:rPr>
        <w:t>bahu,lapikgam,butang,getah pinggang,cangkuk palang,</w:t>
      </w:r>
      <w:r>
        <w:rPr>
          <w:spacing w:val="2"/>
          <w:sz w:val="22"/>
        </w:rPr>
        <w:t xml:space="preserve"> </w:t>
      </w:r>
      <w:r>
        <w:rPr>
          <w:sz w:val="22"/>
        </w:rPr>
        <w:t>benang</w:t>
      </w:r>
    </w:p>
    <w:p w14:paraId="000001B0">
      <w:pPr>
        <w:pStyle w:val="13"/>
        <w:rPr>
          <w:sz w:val="24"/>
        </w:rPr>
      </w:pPr>
    </w:p>
    <w:p w14:paraId="000001B1">
      <w:pPr>
        <w:pStyle w:val="13"/>
        <w:rPr>
          <w:sz w:val="24"/>
        </w:rPr>
      </w:pPr>
    </w:p>
    <w:p w14:paraId="000001B2">
      <w:pPr>
        <w:pStyle w:val="13"/>
        <w:rPr>
          <w:sz w:val="24"/>
        </w:rPr>
      </w:pPr>
    </w:p>
    <w:p w14:paraId="000001B3">
      <w:pPr>
        <w:pStyle w:val="13"/>
        <w:rPr>
          <w:sz w:val="24"/>
        </w:rPr>
      </w:pPr>
    </w:p>
    <w:p w14:paraId="000001B4">
      <w:pPr>
        <w:pStyle w:val="13"/>
        <w:rPr>
          <w:sz w:val="24"/>
        </w:rPr>
      </w:pPr>
    </w:p>
    <w:p w14:paraId="000001B5">
      <w:pPr>
        <w:pStyle w:val="13"/>
        <w:rPr>
          <w:sz w:val="24"/>
        </w:rPr>
      </w:pPr>
    </w:p>
    <w:p w14:paraId="000001B6">
      <w:pPr>
        <w:pStyle w:val="13"/>
        <w:rPr>
          <w:sz w:val="24"/>
        </w:rPr>
      </w:pPr>
    </w:p>
    <w:p w14:paraId="000001B7">
      <w:pPr>
        <w:pStyle w:val="13"/>
        <w:rPr>
          <w:sz w:val="24"/>
        </w:rPr>
      </w:pPr>
    </w:p>
    <w:p w14:paraId="000001B8">
      <w:pPr>
        <w:pStyle w:val="13"/>
        <w:rPr>
          <w:sz w:val="24"/>
        </w:rPr>
      </w:pPr>
    </w:p>
    <w:p w14:paraId="000001B9">
      <w:pPr>
        <w:pStyle w:val="13"/>
        <w:rPr>
          <w:sz w:val="24"/>
        </w:rPr>
      </w:pPr>
    </w:p>
    <w:p w14:paraId="000001BA">
      <w:pPr>
        <w:pStyle w:val="13"/>
        <w:rPr>
          <w:sz w:val="24"/>
        </w:rPr>
      </w:pPr>
    </w:p>
    <w:p w14:paraId="000001BB">
      <w:pPr>
        <w:pStyle w:val="13"/>
        <w:rPr>
          <w:sz w:val="24"/>
        </w:rPr>
      </w:pPr>
    </w:p>
    <w:p w14:paraId="000001BC">
      <w:pPr>
        <w:pStyle w:val="13"/>
        <w:rPr>
          <w:sz w:val="24"/>
        </w:rPr>
      </w:pPr>
    </w:p>
    <w:p w14:paraId="000001BD">
      <w:pPr>
        <w:pStyle w:val="13"/>
        <w:rPr>
          <w:sz w:val="27"/>
        </w:rPr>
      </w:pPr>
    </w:p>
    <w:p w14:paraId="000001BE">
      <w:pPr>
        <w:pStyle w:val="55"/>
        <w:numPr>
          <w:ilvl w:val="1"/>
          <w:numId w:val="15"/>
        </w:numPr>
        <w:tabs>
          <w:tab w:val="left" w:pos="950"/>
        </w:tabs>
        <w:spacing w:before="0" w:after="0" w:line="240" w:lineRule="auto"/>
        <w:ind w:left="949" w:right="0" w:hanging="397"/>
        <w:jc w:val="left"/>
        <w:rPr>
          <w:sz w:val="22"/>
        </w:rPr>
      </w:pPr>
      <w:r>
        <w:rPr>
          <w:w w:val="110"/>
          <w:sz w:val="22"/>
        </w:rPr>
        <w:t>SUSUN ATUR</w:t>
      </w:r>
      <w:r>
        <w:rPr>
          <w:spacing w:val="-13"/>
          <w:w w:val="110"/>
          <w:sz w:val="22"/>
        </w:rPr>
        <w:t xml:space="preserve"> </w:t>
      </w:r>
      <w:r>
        <w:rPr>
          <w:w w:val="110"/>
          <w:sz w:val="22"/>
        </w:rPr>
        <w:t>PREMIS</w:t>
      </w:r>
    </w:p>
    <w:p w14:paraId="000001BF">
      <w:pPr>
        <w:pStyle w:val="13"/>
        <w:rPr>
          <w:sz w:val="20"/>
        </w:rPr>
      </w:pPr>
    </w:p>
    <w:p w14:paraId="000001C0">
      <w:pPr>
        <w:pStyle w:val="13"/>
        <w:rPr>
          <w:sz w:val="20"/>
        </w:rPr>
      </w:pPr>
    </w:p>
    <w:p w14:paraId="000001C1">
      <w:pPr>
        <w:pStyle w:val="13"/>
        <w:rPr>
          <w:sz w:val="24"/>
        </w:rPr>
        <w:sectPr>
          <w:footerReference r:id="rId7" w:type="default"/>
          <w:pgSz w:w="12240" w:h="15840"/>
          <w:pgMar w:top="1340" w:right="1340" w:bottom="1000" w:left="1660" w:header="0" w:footer="812" w:gutter="0"/>
          <w:pgNumType w:start="28"/>
          <w:cols w:space="720" w:num="1"/>
        </w:sectPr>
      </w:pPr>
      <w:r>
        <mc:AlternateContent>
          <mc:Choice Requires="wpg">
            <w:drawing>
              <wp:anchor distT="0" distB="0" distL="0" distR="0" simplePos="0" relativeHeight="251673600" behindDoc="1" locked="0" layoutInCell="1" allowOverlap="1">
                <wp:simplePos x="0" y="0"/>
                <wp:positionH relativeFrom="page">
                  <wp:posOffset>1175385</wp:posOffset>
                </wp:positionH>
                <wp:positionV relativeFrom="page">
                  <wp:posOffset>206375</wp:posOffset>
                </wp:positionV>
                <wp:extent cx="4184650" cy="2005965"/>
                <wp:effectExtent l="0" t="0" r="608330" b="210185"/>
                <wp:wrapTopAndBottom/>
                <wp:docPr id="17" name="Group 17"/>
                <wp:cNvGraphicFramePr/>
                <a:graphic xmlns:a="http://schemas.openxmlformats.org/drawingml/2006/main">
                  <a:graphicData uri="http://schemas.microsoft.com/office/word/2010/wordprocessingGroup">
                    <wpg:wgp>
                      <wpg:cNvGrpSpPr/>
                      <wpg:grpSpPr>
                        <a:xfrm>
                          <a:off x="0" y="0"/>
                          <a:ext cx="4184650" cy="2005964"/>
                          <a:chOff x="1851" y="325"/>
                          <a:chExt cx="6590" cy="3159"/>
                        </a:xfrm>
                        <a:solidFill>
                          <a:srgbClr val="FFFFFF"/>
                        </a:solidFill>
                        <a:effectLst/>
                      </wpg:grpSpPr>
                      <wps:wsp>
                        <wps:cNvPr id="55" name="Straight Connector 55"/>
                        <wps:cNvCnPr/>
                        <wps:spPr>
                          <a:xfrm>
                            <a:off x="0" y="0"/>
                            <a:ext cx="951" cy="0"/>
                          </a:xfrm>
                          <a:prstGeom prst="line">
                            <a:avLst/>
                          </a:prstGeom>
                          <a:solidFill>
                            <a:srgbClr val="FFFFFF"/>
                          </a:solidFill>
                          <a:ln w="12700" cap="flat" cmpd="sng" algn="ctr">
                            <a:solidFill>
                              <a:srgbClr val="000000"/>
                            </a:solidFill>
                            <a:prstDash val="solid"/>
                            <a:round/>
                            <a:headEnd type="none" w="med" len="med"/>
                            <a:tailEnd type="none" w="med" len="med"/>
                          </a:ln>
                          <a:effectLst/>
                        </wps:spPr>
                        <wps:bodyPr/>
                      </wps:wsp>
                      <wps:wsp>
                        <wps:cNvPr id="56" name="Rectangle 56"/>
                        <wps:cNvSpPr/>
                        <wps:spPr>
                          <a:xfrm>
                            <a:off x="2820" y="325"/>
                            <a:ext cx="20" cy="17"/>
                          </a:xfrm>
                          <a:prstGeom prst="rect">
                            <a:avLst/>
                          </a:prstGeom>
                          <a:solidFill>
                            <a:srgbClr val="000000"/>
                          </a:solidFill>
                          <a:ln w="0">
                            <a:noFill/>
                          </a:ln>
                          <a:effectLst/>
                        </wps:spPr>
                        <wps:bodyPr/>
                      </wps:wsp>
                      <wps:wsp>
                        <wps:cNvPr id="57" name="Straight Connector 57"/>
                        <wps:cNvCnPr/>
                        <wps:spPr>
                          <a:xfrm>
                            <a:off x="0" y="0"/>
                            <a:ext cx="885" cy="0"/>
                          </a:xfrm>
                          <a:prstGeom prst="line">
                            <a:avLst/>
                          </a:prstGeom>
                          <a:solidFill>
                            <a:srgbClr val="FFFFFF"/>
                          </a:solidFill>
                          <a:ln w="12700" cap="flat" cmpd="sng" algn="ctr">
                            <a:solidFill>
                              <a:srgbClr val="000000"/>
                            </a:solidFill>
                            <a:prstDash val="solid"/>
                            <a:round/>
                            <a:headEnd type="none" w="med" len="med"/>
                            <a:tailEnd type="none" w="med" len="med"/>
                          </a:ln>
                          <a:effectLst/>
                        </wps:spPr>
                        <wps:bodyPr/>
                      </wps:wsp>
                      <wps:wsp>
                        <wps:cNvPr id="58" name="Rectangle 58"/>
                        <wps:cNvSpPr/>
                        <wps:spPr>
                          <a:xfrm>
                            <a:off x="3725" y="325"/>
                            <a:ext cx="17" cy="17"/>
                          </a:xfrm>
                          <a:prstGeom prst="rect">
                            <a:avLst/>
                          </a:prstGeom>
                          <a:solidFill>
                            <a:srgbClr val="000000"/>
                          </a:solidFill>
                          <a:ln w="0">
                            <a:noFill/>
                          </a:ln>
                          <a:effectLst/>
                        </wps:spPr>
                        <wps:bodyPr/>
                      </wps:wsp>
                      <wps:wsp>
                        <wps:cNvPr id="59" name="Straight Connector 59"/>
                        <wps:cNvCnPr/>
                        <wps:spPr>
                          <a:xfrm>
                            <a:off x="0" y="0"/>
                            <a:ext cx="982" cy="0"/>
                          </a:xfrm>
                          <a:prstGeom prst="line">
                            <a:avLst/>
                          </a:prstGeom>
                          <a:solidFill>
                            <a:srgbClr val="FFFFFF"/>
                          </a:solidFill>
                          <a:ln w="12700" cap="flat" cmpd="sng" algn="ctr">
                            <a:solidFill>
                              <a:srgbClr val="000000"/>
                            </a:solidFill>
                            <a:prstDash val="solid"/>
                            <a:round/>
                            <a:headEnd type="none" w="med" len="med"/>
                            <a:tailEnd type="none" w="med" len="med"/>
                          </a:ln>
                          <a:effectLst/>
                        </wps:spPr>
                        <wps:bodyPr/>
                      </wps:wsp>
                      <wps:wsp>
                        <wps:cNvPr id="60" name="Rectangle 60"/>
                        <wps:cNvSpPr/>
                        <wps:spPr>
                          <a:xfrm>
                            <a:off x="4723" y="325"/>
                            <a:ext cx="17" cy="17"/>
                          </a:xfrm>
                          <a:prstGeom prst="rect">
                            <a:avLst/>
                          </a:prstGeom>
                          <a:solidFill>
                            <a:srgbClr val="000000"/>
                          </a:solidFill>
                          <a:ln w="0">
                            <a:noFill/>
                          </a:ln>
                          <a:effectLst/>
                        </wps:spPr>
                        <wps:bodyPr/>
                      </wps:wsp>
                      <wps:wsp>
                        <wps:cNvPr id="61" name="Straight Connector 61"/>
                        <wps:cNvCnPr/>
                        <wps:spPr>
                          <a:xfrm>
                            <a:off x="0" y="0"/>
                            <a:ext cx="888" cy="0"/>
                          </a:xfrm>
                          <a:prstGeom prst="line">
                            <a:avLst/>
                          </a:prstGeom>
                          <a:solidFill>
                            <a:srgbClr val="FFFFFF"/>
                          </a:solidFill>
                          <a:ln w="12700" cap="flat" cmpd="sng" algn="ctr">
                            <a:solidFill>
                              <a:srgbClr val="000000"/>
                            </a:solidFill>
                            <a:prstDash val="solid"/>
                            <a:round/>
                            <a:headEnd type="none" w="med" len="med"/>
                            <a:tailEnd type="none" w="med" len="med"/>
                          </a:ln>
                          <a:effectLst/>
                        </wps:spPr>
                        <wps:bodyPr/>
                      </wps:wsp>
                      <wps:wsp>
                        <wps:cNvPr id="62" name="Rectangle 62"/>
                        <wps:cNvSpPr/>
                        <wps:spPr>
                          <a:xfrm>
                            <a:off x="5628" y="325"/>
                            <a:ext cx="17" cy="17"/>
                          </a:xfrm>
                          <a:prstGeom prst="rect">
                            <a:avLst/>
                          </a:prstGeom>
                          <a:solidFill>
                            <a:srgbClr val="000000"/>
                          </a:solidFill>
                          <a:ln w="0">
                            <a:noFill/>
                          </a:ln>
                          <a:effectLst/>
                        </wps:spPr>
                        <wps:bodyPr/>
                      </wps:wsp>
                      <wps:wsp>
                        <wps:cNvPr id="63" name="Straight Connector 63"/>
                        <wps:cNvCnPr/>
                        <wps:spPr>
                          <a:xfrm>
                            <a:off x="0" y="0"/>
                            <a:ext cx="972" cy="0"/>
                          </a:xfrm>
                          <a:prstGeom prst="line">
                            <a:avLst/>
                          </a:prstGeom>
                          <a:solidFill>
                            <a:srgbClr val="FFFFFF"/>
                          </a:solidFill>
                          <a:ln w="12700" cap="flat" cmpd="sng" algn="ctr">
                            <a:solidFill>
                              <a:srgbClr val="000000"/>
                            </a:solidFill>
                            <a:prstDash val="solid"/>
                            <a:round/>
                            <a:headEnd type="none" w="med" len="med"/>
                            <a:tailEnd type="none" w="med" len="med"/>
                          </a:ln>
                          <a:effectLst/>
                        </wps:spPr>
                        <wps:bodyPr/>
                      </wps:wsp>
                      <wps:wsp>
                        <wps:cNvPr id="64" name="Rectangle 64"/>
                        <wps:cNvSpPr/>
                        <wps:spPr>
                          <a:xfrm>
                            <a:off x="6617" y="325"/>
                            <a:ext cx="20" cy="17"/>
                          </a:xfrm>
                          <a:prstGeom prst="rect">
                            <a:avLst/>
                          </a:prstGeom>
                          <a:solidFill>
                            <a:srgbClr val="000000"/>
                          </a:solidFill>
                          <a:ln w="0">
                            <a:noFill/>
                          </a:ln>
                          <a:effectLst/>
                        </wps:spPr>
                        <wps:bodyPr/>
                      </wps:wsp>
                      <wps:wsp>
                        <wps:cNvPr id="65" name="Straight Connector 65"/>
                        <wps:cNvCnPr/>
                        <wps:spPr>
                          <a:xfrm>
                            <a:off x="0" y="0"/>
                            <a:ext cx="886" cy="0"/>
                          </a:xfrm>
                          <a:prstGeom prst="line">
                            <a:avLst/>
                          </a:prstGeom>
                          <a:solidFill>
                            <a:srgbClr val="FFFFFF"/>
                          </a:solidFill>
                          <a:ln w="12700" cap="flat" cmpd="sng" algn="ctr">
                            <a:solidFill>
                              <a:srgbClr val="000000"/>
                            </a:solidFill>
                            <a:prstDash val="solid"/>
                            <a:round/>
                            <a:headEnd type="none" w="med" len="med"/>
                            <a:tailEnd type="none" w="med" len="med"/>
                          </a:ln>
                          <a:effectLst/>
                        </wps:spPr>
                        <wps:bodyPr/>
                      </wps:wsp>
                      <wps:wsp>
                        <wps:cNvPr id="66" name="Rectangle 66"/>
                        <wps:cNvSpPr/>
                        <wps:spPr>
                          <a:xfrm>
                            <a:off x="7521" y="325"/>
                            <a:ext cx="17" cy="17"/>
                          </a:xfrm>
                          <a:prstGeom prst="rect">
                            <a:avLst/>
                          </a:prstGeom>
                          <a:solidFill>
                            <a:srgbClr val="000000"/>
                          </a:solidFill>
                          <a:ln w="0">
                            <a:noFill/>
                          </a:ln>
                          <a:effectLst/>
                        </wps:spPr>
                        <wps:bodyPr/>
                      </wps:wsp>
                      <wps:wsp>
                        <wps:cNvPr id="67" name="Straight Connector 67"/>
                        <wps:cNvCnPr/>
                        <wps:spPr>
                          <a:xfrm>
                            <a:off x="0" y="0"/>
                            <a:ext cx="883" cy="0"/>
                          </a:xfrm>
                          <a:prstGeom prst="line">
                            <a:avLst/>
                          </a:prstGeom>
                          <a:solidFill>
                            <a:srgbClr val="FFFFFF"/>
                          </a:solidFill>
                          <a:ln w="12700" cap="flat" cmpd="sng" algn="ctr">
                            <a:solidFill>
                              <a:srgbClr val="000000"/>
                            </a:solidFill>
                            <a:prstDash val="solid"/>
                            <a:round/>
                            <a:headEnd type="none" w="med" len="med"/>
                            <a:tailEnd type="none" w="med" len="med"/>
                          </a:ln>
                          <a:effectLst/>
                        </wps:spPr>
                        <wps:bodyPr/>
                      </wps:wsp>
                      <wps:wsp>
                        <wps:cNvPr id="68" name="Straight Connector 68"/>
                        <wps:cNvCnPr/>
                        <wps:spPr>
                          <a:xfrm>
                            <a:off x="0" y="0"/>
                            <a:ext cx="0" cy="3159"/>
                          </a:xfrm>
                          <a:prstGeom prst="line">
                            <a:avLst/>
                          </a:prstGeom>
                          <a:solidFill>
                            <a:srgbClr val="FFFFFF"/>
                          </a:solidFill>
                          <a:ln w="12700" cap="flat" cmpd="sng" algn="ctr">
                            <a:solidFill>
                              <a:srgbClr val="000000"/>
                            </a:solidFill>
                            <a:prstDash val="solid"/>
                            <a:round/>
                            <a:headEnd type="none" w="med" len="med"/>
                            <a:tailEnd type="none" w="med" len="med"/>
                          </a:ln>
                          <a:effectLst/>
                        </wps:spPr>
                        <wps:bodyPr/>
                      </wps:wsp>
                      <wps:wsp>
                        <wps:cNvPr id="69" name="Straight Connector 69"/>
                        <wps:cNvCnPr/>
                        <wps:spPr>
                          <a:xfrm>
                            <a:off x="0" y="0"/>
                            <a:ext cx="0" cy="3159"/>
                          </a:xfrm>
                          <a:prstGeom prst="line">
                            <a:avLst/>
                          </a:prstGeom>
                          <a:solidFill>
                            <a:srgbClr val="FFFFFF"/>
                          </a:solidFill>
                          <a:ln w="12700" cap="flat" cmpd="sng" algn="ctr">
                            <a:solidFill>
                              <a:srgbClr val="000000"/>
                            </a:solidFill>
                            <a:prstDash val="solid"/>
                            <a:round/>
                            <a:headEnd type="none" w="med" len="med"/>
                            <a:tailEnd type="none" w="med" len="med"/>
                          </a:ln>
                          <a:effectLst/>
                        </wps:spPr>
                        <wps:bodyPr/>
                      </wps:wsp>
                      <wps:wsp>
                        <wps:cNvPr id="70" name="Rectangle 70"/>
                        <wps:cNvSpPr/>
                        <wps:spPr>
                          <a:xfrm>
                            <a:off x="3833" y="3270"/>
                            <a:ext cx="2248" cy="210"/>
                          </a:xfrm>
                          <a:prstGeom prst="rect">
                            <a:avLst/>
                          </a:prstGeom>
                          <a:noFill/>
                          <a:ln w="0" cap="flat" cmpd="sng" algn="ctr">
                            <a:noFill/>
                            <a:miter lim="800000"/>
                            <a:headEnd type="none" w="med" len="med"/>
                            <a:tailEnd type="none" w="med" len="med"/>
                          </a:ln>
                          <a:effectLst/>
                        </wps:spPr>
                        <wps:txbx>
                          <w:txbxContent>
                            <w:p w14:paraId="000001C2">
                              <w:pPr>
                                <w:spacing w:before="1"/>
                                <w:ind w:left="0" w:right="0" w:firstLine="0"/>
                                <w:jc w:val="left"/>
                                <w:rPr>
                                  <w:rFonts w:ascii="Arial"/>
                                  <w:sz w:val="18"/>
                                </w:rPr>
                              </w:pPr>
                              <w:r>
                                <w:rPr>
                                  <w:rFonts w:ascii="Arial"/>
                                  <w:w w:val="105"/>
                                  <w:sz w:val="18"/>
                                </w:rPr>
                                <w:t>RUANG PAMERAN STOK</w:t>
                              </w:r>
                            </w:p>
                          </w:txbxContent>
                        </wps:txbx>
                        <wps:bodyPr lIns="0" tIns="0" rIns="0" bIns="0"/>
                      </wps:wsp>
                      <wps:wsp>
                        <wps:cNvPr id="71" name="Rectangle 71"/>
                        <wps:cNvSpPr/>
                        <wps:spPr>
                          <a:xfrm>
                            <a:off x="2827" y="589"/>
                            <a:ext cx="4699" cy="1449"/>
                          </a:xfrm>
                          <a:prstGeom prst="rect">
                            <a:avLst/>
                          </a:prstGeom>
                          <a:noFill/>
                          <a:ln w="12700" cap="flat" cmpd="sng" algn="ctr">
                            <a:solidFill>
                              <a:srgbClr val="000000"/>
                            </a:solidFill>
                            <a:prstDash val="solid"/>
                            <a:round/>
                            <a:headEnd type="none" w="med" len="med"/>
                            <a:tailEnd type="none" w="med" len="med"/>
                          </a:ln>
                          <a:effectLst/>
                        </wps:spPr>
                        <wps:txbx>
                          <w:txbxContent>
                            <w:p w14:paraId="000001C3">
                              <w:pPr>
                                <w:spacing w:before="3" w:line="240" w:lineRule="auto"/>
                                <w:rPr>
                                  <w:sz w:val="23"/>
                                </w:rPr>
                              </w:pPr>
                            </w:p>
                            <w:p w14:paraId="000001C4">
                              <w:pPr>
                                <w:spacing w:before="0"/>
                                <w:ind w:left="1000" w:right="0" w:firstLine="0"/>
                                <w:jc w:val="left"/>
                                <w:rPr>
                                  <w:rFonts w:ascii="Arial"/>
                                  <w:sz w:val="18"/>
                                </w:rPr>
                              </w:pPr>
                              <w:r>
                                <w:rPr>
                                  <w:rFonts w:ascii="Arial"/>
                                  <w:w w:val="105"/>
                                  <w:sz w:val="18"/>
                                </w:rPr>
                                <w:t>KAWASAN PENGELUARAN</w:t>
                              </w:r>
                            </w:p>
                          </w:txbxContent>
                        </wps:txbx>
                        <wps:bodyPr lIns="0" tIns="0" rIns="0" bIns="0"/>
                      </wps:wsp>
                    </wpg:wgp>
                  </a:graphicData>
                </a:graphic>
              </wp:anchor>
            </w:drawing>
          </mc:Choice>
          <mc:Fallback>
            <w:pict>
              <v:group id="_x0000_s1026" o:spid="_x0000_s1026" o:spt="203" style="position:absolute;left:0pt;margin-left:92.55pt;margin-top:16.25pt;height:157.95pt;width:329.5pt;mso-position-horizontal-relative:page;mso-position-vertical-relative:page;mso-wrap-distance-bottom:0pt;mso-wrap-distance-top:0pt;z-index:-251642880;mso-width-relative:page;mso-height-relative:page;" coordorigin="1851,325" coordsize="6590,3159" o:gfxdata="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">
                <o:lock v:ext="edit" aspectratio="f"/>
                <v:line id="_x0000_s1026" o:spid="_x0000_s1026" o:spt="20" style="position:absolute;left:0;top:0;height:0;width:951;" fillcolor="#FFFFFF" filled="t" stroked="t" coordsize="21600,21600" o:gfxdata="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bOHwvQAA&#10;ANsAAAAPAAAAAAAAAAEAIAAAACIAAABkcnMvZG93bnJldi54bWxQSwECFAAUAAAACACHTuJAMy8F&#10;njsAAAA5AAAAEAAAAAAAAAABACAAAAAMAQAAZHJzL3NoYXBleG1sLnhtbFBLBQYAAAAABgAGAFsB&#10;AAC2AwAAAAA=&#10;">
                  <v:fill on="t" focussize="0,0"/>
                  <v:stroke weight="1pt" color="#000000" joinstyle="round"/>
                  <v:imagedata o:title=""/>
                  <o:lock v:ext="edit" aspectratio="f"/>
                </v:line>
                <v:rect id="_x0000_s1026" o:spid="_x0000_s1026" o:spt="1" style="position:absolute;left:2820;top:325;height:17;width:20;" fillcolor="#000000" filled="t" stroked="f" coordsize="21600,21600" o:gfxdata="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nWa68AAAA&#10;2wAAAA8AAAAAAAAAAQAgAAAAIgAAAGRycy9kb3ducmV2LnhtbFBLAQIUABQAAAAIAIdO4kAzLwWe&#10;OwAAADkAAAAQAAAAAAAAAAEAIAAAAAsBAABkcnMvc2hhcGV4bWwueG1sUEsFBgAAAAAGAAYAWwEA&#10;ALUDAAAAAA==&#10;">
                  <v:fill on="t" focussize="0,0"/>
                  <v:stroke on="f" weight="0pt"/>
                  <v:imagedata o:title=""/>
                  <o:lock v:ext="edit" aspectratio="f"/>
                </v:rect>
                <v:line id="_x0000_s1026" o:spid="_x0000_s1026" o:spt="20" style="position:absolute;left:0;top:0;height:0;width:885;" fillcolor="#FFFFFF" filled="t" stroked="t" coordsize="21600,21600" o:gfxdata="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vLaHL4A&#10;AADbAAAADwAAAAAAAAABACAAAAAiAAAAZHJzL2Rvd25yZXYueG1sUEsBAhQAFAAAAAgAh07iQDMv&#10;BZ47AAAAOQAAABAAAAAAAAAAAQAgAAAADQEAAGRycy9zaGFwZXhtbC54bWxQSwUGAAAAAAYABgBb&#10;AQAAtwMAAAAA&#10;">
                  <v:fill on="t" focussize="0,0"/>
                  <v:stroke weight="1pt" color="#000000" joinstyle="round"/>
                  <v:imagedata o:title=""/>
                  <o:lock v:ext="edit" aspectratio="f"/>
                </v:line>
                <v:rect id="_x0000_s1026" o:spid="_x0000_s1026" o:spt="1" style="position:absolute;left:3725;top:325;height:17;width:17;" fillcolor="#000000" filled="t" stroked="f" coordsize="21600,21600" o:gfxdata="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NGhHugAAANsA&#10;AAAPAAAAAAAAAAEAIAAAACIAAABkcnMvZG93bnJldi54bWxQSwECFAAUAAAACACHTuJAMy8FnjsA&#10;AAA5AAAAEAAAAAAAAAABACAAAAAJAQAAZHJzL3NoYXBleG1sLnhtbFBLBQYAAAAABgAGAFsBAACz&#10;AwAAAAA=&#10;">
                  <v:fill on="t" focussize="0,0"/>
                  <v:stroke on="f" weight="0pt"/>
                  <v:imagedata o:title=""/>
                  <o:lock v:ext="edit" aspectratio="f"/>
                </v:rect>
                <v:line id="_x0000_s1026" o:spid="_x0000_s1026" o:spt="20" style="position:absolute;left:0;top:0;height:0;width:982;" fillcolor="#FFFFFF" filled="t" stroked="t" coordsize="21600,21600" o:gfxdata="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CHr9b4A&#10;AADbAAAADwAAAAAAAAABACAAAAAiAAAAZHJzL2Rvd25yZXYueG1sUEsBAhQAFAAAAAgAh07iQDMv&#10;BZ47AAAAOQAAABAAAAAAAAAAAQAgAAAADQEAAGRycy9zaGFwZXhtbC54bWxQSwUGAAAAAAYABgBb&#10;AQAAtwMAAAAA&#10;">
                  <v:fill on="t" focussize="0,0"/>
                  <v:stroke weight="1pt" color="#000000" joinstyle="round"/>
                  <v:imagedata o:title=""/>
                  <o:lock v:ext="edit" aspectratio="f"/>
                </v:line>
                <v:rect id="_x0000_s1026" o:spid="_x0000_s1026" o:spt="1" style="position:absolute;left:4723;top:325;height:17;width:17;" fillcolor="#000000" filled="t" stroked="f" coordsize="21600,21600" o:gfxdata="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Lq78ugAAANsA&#10;AAAPAAAAAAAAAAEAIAAAACIAAABkcnMvZG93bnJldi54bWxQSwECFAAUAAAACACHTuJAMy8FnjsA&#10;AAA5AAAAEAAAAAAAAAABACAAAAAJAQAAZHJzL3NoYXBleG1sLnhtbFBLBQYAAAAABgAGAFsBAACz&#10;AwAAAAA=&#10;">
                  <v:fill on="t" focussize="0,0"/>
                  <v:stroke on="f" weight="0pt"/>
                  <v:imagedata o:title=""/>
                  <o:lock v:ext="edit" aspectratio="f"/>
                </v:rect>
                <v:line id="_x0000_s1026" o:spid="_x0000_s1026" o:spt="20" style="position:absolute;left:0;top:0;height:0;width:888;" fillcolor="#FFFFFF" filled="t" stroked="t" coordsize="21600,21600" o:gfxdata="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g7LU68AAAA&#10;2wAAAA8AAAAAAAAAAQAgAAAAIgAAAGRycy9kb3ducmV2LnhtbFBLAQIUABQAAAAIAIdO4kAzLwWe&#10;OwAAADkAAAAQAAAAAAAAAAEAIAAAAAsBAABkcnMvc2hhcGV4bWwueG1sUEsFBgAAAAAGAAYAWwEA&#10;ALUDAAAAAA==&#10;">
                  <v:fill on="t" focussize="0,0"/>
                  <v:stroke weight="1pt" color="#000000" joinstyle="round"/>
                  <v:imagedata o:title=""/>
                  <o:lock v:ext="edit" aspectratio="f"/>
                </v:line>
                <v:rect id="_x0000_s1026" o:spid="_x0000_s1026" o:spt="1" style="position:absolute;left:5628;top:325;height:17;width:17;" fillcolor="#000000" filled="t" stroked="f" coordsize="21600,21600" o:gfxdata="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bCVELsAAADb&#10;AAAADwAAAAAAAAABACAAAAAiAAAAZHJzL2Rvd25yZXYueG1sUEsBAhQAFAAAAAgAh07iQDMvBZ47&#10;AAAAOQAAABAAAAAAAAAAAQAgAAAACgEAAGRycy9zaGFwZXhtbC54bWxQSwUGAAAAAAYABgBbAQAA&#10;tAMAAAAA&#10;">
                  <v:fill on="t" focussize="0,0"/>
                  <v:stroke on="f" weight="0pt"/>
                  <v:imagedata o:title=""/>
                  <o:lock v:ext="edit" aspectratio="f"/>
                </v:rect>
                <v:line id="_x0000_s1026" o:spid="_x0000_s1026" o:spt="20" style="position:absolute;left:0;top:0;height:0;width:972;" fillcolor="#FFFFFF" filled="t" stroked="t" coordsize="21600,21600" o:gfxdata="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lFqK8AAAA&#10;2wAAAA8AAAAAAAAAAQAgAAAAIgAAAGRycy9kb3ducmV2LnhtbFBLAQIUABQAAAAIAIdO4kAzLwWe&#10;OwAAADkAAAAQAAAAAAAAAAEAIAAAAAsBAABkcnMvc2hhcGV4bWwueG1sUEsFBgAAAAAGAAYAWwEA&#10;ALUDAAAAAA==&#10;">
                  <v:fill on="t" focussize="0,0"/>
                  <v:stroke weight="1pt" color="#000000" joinstyle="round"/>
                  <v:imagedata o:title=""/>
                  <o:lock v:ext="edit" aspectratio="f"/>
                </v:line>
                <v:rect id="_x0000_s1026" o:spid="_x0000_s1026" o:spt="1" style="position:absolute;left:6617;top:325;height:17;width:20;" fillcolor="#000000" filled="t" stroked="f" coordsize="21600,21600" o:gfxdata="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Wo/7sAAADb&#10;AAAADwAAAAAAAAABACAAAAAiAAAAZHJzL2Rvd25yZXYueG1sUEsBAhQAFAAAAAgAh07iQDMvBZ47&#10;AAAAOQAAABAAAAAAAAAAAQAgAAAACgEAAGRycy9zaGFwZXhtbC54bWxQSwUGAAAAAAYABgBbAQAA&#10;tAMAAAAA&#10;">
                  <v:fill on="t" focussize="0,0"/>
                  <v:stroke on="f" weight="0pt"/>
                  <v:imagedata o:title=""/>
                  <o:lock v:ext="edit" aspectratio="f"/>
                </v:rect>
                <v:line id="_x0000_s1026" o:spid="_x0000_s1026" o:spt="20" style="position:absolute;left:0;top:0;height:0;width:886;" fillcolor="#FFFFFF" filled="t" stroked="t" coordsize="21600,21600" o:gfxdata="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cAK028AAAA&#10;2wAAAA8AAAAAAAAAAQAgAAAAIgAAAGRycy9kb3ducmV2LnhtbFBLAQIUABQAAAAIAIdO4kAzLwWe&#10;OwAAADkAAAAQAAAAAAAAAAEAIAAAAAsBAABkcnMvc2hhcGV4bWwueG1sUEsFBgAAAAAGAAYAWwEA&#10;ALUDAAAAAA==&#10;">
                  <v:fill on="t" focussize="0,0"/>
                  <v:stroke weight="1pt" color="#000000" joinstyle="round"/>
                  <v:imagedata o:title=""/>
                  <o:lock v:ext="edit" aspectratio="f"/>
                </v:line>
                <v:rect id="_x0000_s1026" o:spid="_x0000_s1026" o:spt="1" style="position:absolute;left:7521;top:325;height:17;width:17;" fillcolor="#000000" filled="t" stroked="f" coordsize="21600,21600" o:gfxdata="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ouTE7sAAADb&#10;AAAADwAAAAAAAAABACAAAAAiAAAAZHJzL2Rvd25yZXYueG1sUEsBAhQAFAAAAAgAh07iQDMvBZ47&#10;AAAAOQAAABAAAAAAAAAAAQAgAAAACgEAAGRycy9zaGFwZXhtbC54bWxQSwUGAAAAAAYABgBbAQAA&#10;tAMAAAAA&#10;">
                  <v:fill on="t" focussize="0,0"/>
                  <v:stroke on="f" weight="0pt"/>
                  <v:imagedata o:title=""/>
                  <o:lock v:ext="edit" aspectratio="f"/>
                </v:rect>
                <v:line id="_x0000_s1026" o:spid="_x0000_s1026" o:spt="20" style="position:absolute;left:0;top:0;height:0;width:883;" fillcolor="#FFFFFF" filled="t" stroked="t" coordsize="21600,21600" o:gfxdata="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ieEKG8AAAA&#10;2wAAAA8AAAAAAAAAAQAgAAAAIgAAAGRycy9kb3ducmV2LnhtbFBLAQIUABQAAAAIAIdO4kAzLwWe&#10;OwAAADkAAAAQAAAAAAAAAAEAIAAAAAsBAABkcnMvc2hhcGV4bWwueG1sUEsFBgAAAAAGAAYAWwEA&#10;ALUDAAAAAA==&#10;">
                  <v:fill on="t" focussize="0,0"/>
                  <v:stroke weight="1pt" color="#000000" joinstyle="round"/>
                  <v:imagedata o:title=""/>
                  <o:lock v:ext="edit" aspectratio="f"/>
                </v:line>
                <v:line id="_x0000_s1026" o:spid="_x0000_s1026" o:spt="20" style="position:absolute;left:0;top:0;height:3159;width:0;" fillcolor="#FFFFFF" filled="t" stroked="t" coordsize="21600,21600" o:gfxdata="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QGE07gAAADbAAAA&#10;DwAAAAAAAAABACAAAAAiAAAAZHJzL2Rvd25yZXYueG1sUEsBAhQAFAAAAAgAh07iQDMvBZ47AAAA&#10;OQAAABAAAAAAAAAAAQAgAAAABwEAAGRycy9zaGFwZXhtbC54bWxQSwUGAAAAAAYABgBbAQAAsQMA&#10;AAAA&#10;">
                  <v:fill on="t" focussize="0,0"/>
                  <v:stroke weight="1pt" color="#000000" joinstyle="round"/>
                  <v:imagedata o:title=""/>
                  <o:lock v:ext="edit" aspectratio="f"/>
                </v:line>
                <v:line id="_x0000_s1026" o:spid="_x0000_s1026" o:spt="20" style="position:absolute;left:0;top:0;height:3159;width:0;" fillcolor="#FFFFFF" filled="t" stroked="t" coordsize="21600,21600" o:gfxdata="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TSFIvQAA&#10;ANsAAAAPAAAAAAAAAAEAIAAAACIAAABkcnMvZG93bnJldi54bWxQSwECFAAUAAAACACHTuJAMy8F&#10;njsAAAA5AAAAEAAAAAAAAAABACAAAAAMAQAAZHJzL3NoYXBleG1sLnhtbFBLBQYAAAAABgAGAFsB&#10;AAC2AwAAAAA=&#10;">
                  <v:fill on="t" focussize="0,0"/>
                  <v:stroke weight="1pt" color="#000000" joinstyle="round"/>
                  <v:imagedata o:title=""/>
                  <o:lock v:ext="edit" aspectratio="f"/>
                </v:line>
                <v:rect id="_x0000_s1026" o:spid="_x0000_s1026" o:spt="1" style="position:absolute;left:3833;top:3270;height:210;width:2248;" filled="f" stroked="f" coordsize="21600,21600" o:gfxdata="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nSCXa5AAAA2wAA&#10;AA8AAAAAAAAAAQAgAAAAIgAAAGRycy9kb3ducmV2LnhtbFBLAQIUABQAAAAIAIdO4kAzLwWeOwAA&#10;ADkAAAAQAAAAAAAAAAEAIAAAAAgBAABkcnMvc2hhcGV4bWwueG1sUEsFBgAAAAAGAAYAWwEAALID&#10;AAAAAA==&#10;">
                  <v:fill on="f" focussize="0,0"/>
                  <v:stroke on="f" weight="0pt" miterlimit="8" joinstyle="miter"/>
                  <v:imagedata o:title=""/>
                  <o:lock v:ext="edit" aspectratio="f"/>
                  <v:textbox inset="0mm,0mm,0mm,0mm">
                    <w:txbxContent>
                      <w:p w14:paraId="000001C2">
                        <w:pPr>
                          <w:spacing w:before="1"/>
                          <w:ind w:left="0" w:right="0" w:firstLine="0"/>
                          <w:jc w:val="left"/>
                          <w:rPr>
                            <w:rFonts w:ascii="Arial"/>
                            <w:sz w:val="18"/>
                          </w:rPr>
                        </w:pPr>
                        <w:r>
                          <w:rPr>
                            <w:rFonts w:ascii="Arial"/>
                            <w:w w:val="105"/>
                            <w:sz w:val="18"/>
                          </w:rPr>
                          <w:t>RUANG PAMERAN STOK</w:t>
                        </w:r>
                      </w:p>
                    </w:txbxContent>
                  </v:textbox>
                </v:rect>
                <v:rect id="_x0000_s1026" o:spid="_x0000_s1026" o:spt="1" style="position:absolute;left:2827;top:589;height:1449;width:4699;" filled="f" stroked="t" coordsize="21600,21600" o:gfxdata="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luU9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textbox inset="0mm,0mm,0mm,0mm">
                    <w:txbxContent>
                      <w:p w14:paraId="000001C3">
                        <w:pPr>
                          <w:spacing w:before="3" w:line="240" w:lineRule="auto"/>
                          <w:rPr>
                            <w:sz w:val="23"/>
                          </w:rPr>
                        </w:pPr>
                      </w:p>
                      <w:p w14:paraId="000001C4">
                        <w:pPr>
                          <w:spacing w:before="0"/>
                          <w:ind w:left="1000" w:right="0" w:firstLine="0"/>
                          <w:jc w:val="left"/>
                          <w:rPr>
                            <w:rFonts w:ascii="Arial"/>
                            <w:sz w:val="18"/>
                          </w:rPr>
                        </w:pPr>
                        <w:r>
                          <w:rPr>
                            <w:rFonts w:ascii="Arial"/>
                            <w:w w:val="105"/>
                            <w:sz w:val="18"/>
                          </w:rPr>
                          <w:t>KAWASAN PENGELUARAN</w:t>
                        </w:r>
                      </w:p>
                    </w:txbxContent>
                  </v:textbox>
                </v:rect>
                <w10:wrap type="topAndBottom"/>
              </v:group>
            </w:pict>
          </mc:Fallback>
        </mc:AlternateContent>
      </w:r>
      <w:r>
        <w:rPr>
          <w:sz w:val="24"/>
        </w:rPr>
        <w:t>
</w:t>
      </w:r>
    </w:p>
    <w:tbl>
      <w:tblPr>
        <w:tblStyle w:val="12"/>
        <w:tblW w:w="0" w:type="auto"/>
        <w:tblInd w:w="21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67"/>
        <w:gridCol w:w="903"/>
        <w:gridCol w:w="998"/>
        <w:gridCol w:w="3701"/>
      </w:tblGrid>
      <w:tr w14:paraId="5E1E27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95" w:hRule="atLeast"/>
        </w:trPr>
        <w:tc>
          <w:tcPr>
            <w:tcW w:w="6569" w:type="dxa"/>
            <w:gridSpan w:val="4"/>
            <w:tcBorders>
              <w:top w:val="nil"/>
              <w:bottom w:val="nil"/>
            </w:tcBorders>
          </w:tcPr>
          <w:p w14:paraId="000001C5">
            <w:pPr>
              <w:pStyle w:val="56"/>
              <w:rPr>
                <w:sz w:val="22"/>
              </w:rPr>
            </w:pPr>
          </w:p>
        </w:tc>
      </w:tr>
      <w:tr w14:paraId="5677E4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74" w:hRule="atLeast"/>
        </w:trPr>
        <w:tc>
          <w:tcPr>
            <w:tcW w:w="1870" w:type="dxa"/>
            <w:gridSpan w:val="2"/>
            <w:tcBorders>
              <w:top w:val="nil"/>
              <w:bottom w:val="nil"/>
            </w:tcBorders>
          </w:tcPr>
          <w:p w14:paraId="000001C6">
            <w:pPr>
              <w:pStyle w:val="56"/>
              <w:rPr>
                <w:sz w:val="22"/>
              </w:rPr>
            </w:pPr>
          </w:p>
        </w:tc>
        <w:tc>
          <w:tcPr>
            <w:tcW w:w="4699" w:type="dxa"/>
            <w:gridSpan w:val="2"/>
            <w:tcBorders>
              <w:bottom w:val="nil"/>
            </w:tcBorders>
          </w:tcPr>
          <w:p w14:paraId="000001C7">
            <w:pPr>
              <w:pStyle w:val="56"/>
              <w:spacing w:before="1"/>
              <w:rPr>
                <w:sz w:val="23"/>
              </w:rPr>
            </w:pPr>
          </w:p>
          <w:p w14:paraId="000001C8">
            <w:pPr>
              <w:pStyle w:val="56"/>
              <w:spacing w:before="1" w:line="280" w:lineRule="auto"/>
              <w:ind w:left="102" w:right="2223"/>
              <w:rPr>
                <w:rFonts w:ascii="Arial"/>
                <w:sz w:val="18"/>
              </w:rPr>
            </w:pPr>
            <w:r>
              <w:rPr>
                <w:rFonts w:ascii="Arial"/>
                <w:w w:val="105"/>
                <w:sz w:val="18"/>
              </w:rPr>
              <w:t>RUANG PEJABAT URUSAN</w:t>
            </w:r>
          </w:p>
        </w:tc>
      </w:tr>
      <w:tr w14:paraId="1682A9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13" w:hRule="atLeast"/>
        </w:trPr>
        <w:tc>
          <w:tcPr>
            <w:tcW w:w="967" w:type="dxa"/>
          </w:tcPr>
          <w:p w14:paraId="000001C9">
            <w:pPr>
              <w:pStyle w:val="56"/>
              <w:rPr>
                <w:sz w:val="23"/>
              </w:rPr>
            </w:pPr>
          </w:p>
          <w:p w14:paraId="000001CA">
            <w:pPr>
              <w:pStyle w:val="56"/>
              <w:ind w:left="100"/>
              <w:rPr>
                <w:rFonts w:ascii="Arial"/>
                <w:sz w:val="18"/>
              </w:rPr>
            </w:pPr>
            <w:r>
              <w:rPr>
                <w:rFonts w:ascii="Arial"/>
                <w:w w:val="105"/>
                <w:sz w:val="18"/>
              </w:rPr>
              <w:t>TANDAS</w:t>
            </w:r>
          </w:p>
        </w:tc>
        <w:tc>
          <w:tcPr>
            <w:tcW w:w="903" w:type="dxa"/>
            <w:tcBorders>
              <w:top w:val="nil"/>
            </w:tcBorders>
          </w:tcPr>
          <w:p w14:paraId="000001CB">
            <w:pPr>
              <w:pStyle w:val="56"/>
              <w:rPr>
                <w:sz w:val="22"/>
              </w:rPr>
            </w:pPr>
          </w:p>
        </w:tc>
        <w:tc>
          <w:tcPr>
            <w:tcW w:w="998" w:type="dxa"/>
            <w:tcBorders>
              <w:top w:val="nil"/>
            </w:tcBorders>
          </w:tcPr>
          <w:p w14:paraId="000001CC">
            <w:pPr>
              <w:pStyle w:val="56"/>
              <w:rPr>
                <w:sz w:val="22"/>
              </w:rPr>
            </w:pPr>
          </w:p>
        </w:tc>
        <w:tc>
          <w:tcPr>
            <w:tcW w:w="3701" w:type="dxa"/>
          </w:tcPr>
          <w:p w14:paraId="000001CD">
            <w:pPr>
              <w:pStyle w:val="56"/>
              <w:rPr>
                <w:sz w:val="23"/>
              </w:rPr>
            </w:pPr>
          </w:p>
          <w:p w14:paraId="000001CE">
            <w:pPr>
              <w:pStyle w:val="56"/>
              <w:spacing w:line="278" w:lineRule="auto"/>
              <w:ind w:left="1007" w:right="332" w:hanging="1"/>
              <w:rPr>
                <w:rFonts w:ascii="Arial"/>
                <w:sz w:val="18"/>
              </w:rPr>
            </w:pPr>
            <w:r>
              <w:rPr>
                <w:rFonts w:ascii="Arial"/>
                <w:w w:val="105"/>
                <w:sz w:val="18"/>
              </w:rPr>
              <w:t>RUANG OPERASI JAHITAN</w:t>
            </w:r>
          </w:p>
        </w:tc>
      </w:tr>
    </w:tbl>
    <w:p w14:paraId="000001CF">
      <w:pPr>
        <w:pStyle w:val="13"/>
        <w:rPr>
          <w:sz w:val="20"/>
        </w:rPr>
      </w:pPr>
    </w:p>
    <w:p w14:paraId="000001D0">
      <w:pPr>
        <w:pStyle w:val="13"/>
        <w:rPr>
          <w:sz w:val="20"/>
        </w:rPr>
      </w:pPr>
    </w:p>
    <w:p w14:paraId="000001D1">
      <w:pPr>
        <w:pStyle w:val="13"/>
        <w:rPr>
          <w:sz w:val="20"/>
        </w:rPr>
      </w:pPr>
    </w:p>
    <w:p w14:paraId="000001D2">
      <w:pPr>
        <w:pStyle w:val="13"/>
        <w:rPr>
          <w:sz w:val="20"/>
        </w:rPr>
      </w:pPr>
    </w:p>
    <w:p w14:paraId="000001D3">
      <w:pPr>
        <w:pStyle w:val="13"/>
        <w:rPr>
          <w:sz w:val="20"/>
        </w:rPr>
      </w:pPr>
    </w:p>
    <w:p w14:paraId="000001D4">
      <w:pPr>
        <w:pStyle w:val="13"/>
        <w:rPr>
          <w:sz w:val="20"/>
        </w:rPr>
      </w:pPr>
    </w:p>
    <w:p w14:paraId="000001D5">
      <w:pPr>
        <w:pStyle w:val="13"/>
        <w:rPr>
          <w:sz w:val="20"/>
        </w:rPr>
      </w:pPr>
    </w:p>
    <w:p w14:paraId="000001D6">
      <w:pPr>
        <w:pStyle w:val="13"/>
        <w:rPr>
          <w:sz w:val="20"/>
        </w:rPr>
      </w:pPr>
    </w:p>
    <w:p w14:paraId="000001D7">
      <w:pPr>
        <w:pStyle w:val="13"/>
        <w:rPr>
          <w:sz w:val="20"/>
        </w:rPr>
      </w:pPr>
    </w:p>
    <w:p w14:paraId="000001D8">
      <w:pPr>
        <w:pStyle w:val="13"/>
        <w:rPr>
          <w:sz w:val="20"/>
        </w:rPr>
      </w:pPr>
    </w:p>
    <w:p w14:paraId="000001D9">
      <w:pPr>
        <w:pStyle w:val="13"/>
        <w:rPr>
          <w:sz w:val="20"/>
        </w:rPr>
      </w:pPr>
    </w:p>
    <w:p w14:paraId="000001DA">
      <w:pPr>
        <w:pStyle w:val="13"/>
        <w:rPr>
          <w:sz w:val="20"/>
        </w:rPr>
      </w:pPr>
    </w:p>
    <w:p w14:paraId="000001DB">
      <w:pPr>
        <w:pStyle w:val="13"/>
        <w:rPr>
          <w:sz w:val="20"/>
        </w:rPr>
      </w:pPr>
    </w:p>
    <w:p w14:paraId="000001DC">
      <w:pPr>
        <w:pStyle w:val="13"/>
        <w:rPr>
          <w:sz w:val="20"/>
        </w:rPr>
      </w:pPr>
    </w:p>
    <w:p w14:paraId="000001DD">
      <w:pPr>
        <w:pStyle w:val="13"/>
        <w:rPr>
          <w:sz w:val="20"/>
        </w:rPr>
      </w:pPr>
    </w:p>
    <w:p w14:paraId="000001DE">
      <w:pPr>
        <w:pStyle w:val="13"/>
        <w:rPr>
          <w:sz w:val="20"/>
        </w:rPr>
      </w:pPr>
    </w:p>
    <w:p w14:paraId="000001DF">
      <w:pPr>
        <w:pStyle w:val="13"/>
        <w:rPr>
          <w:sz w:val="20"/>
        </w:rPr>
      </w:pPr>
    </w:p>
    <w:p w14:paraId="000001E0">
      <w:pPr>
        <w:pStyle w:val="13"/>
        <w:rPr>
          <w:sz w:val="20"/>
        </w:rPr>
      </w:pPr>
    </w:p>
    <w:p w14:paraId="000001E1">
      <w:pPr>
        <w:pStyle w:val="13"/>
        <w:rPr>
          <w:sz w:val="20"/>
        </w:rPr>
      </w:pPr>
    </w:p>
    <w:p w14:paraId="000001E2">
      <w:pPr>
        <w:pStyle w:val="13"/>
        <w:rPr>
          <w:sz w:val="20"/>
        </w:rPr>
      </w:pPr>
    </w:p>
    <w:p w14:paraId="000001E3">
      <w:pPr>
        <w:pStyle w:val="13"/>
        <w:rPr>
          <w:sz w:val="20"/>
        </w:rPr>
      </w:pPr>
    </w:p>
    <w:p w14:paraId="000001E4">
      <w:pPr>
        <w:pStyle w:val="13"/>
        <w:rPr>
          <w:sz w:val="20"/>
        </w:rPr>
      </w:pPr>
    </w:p>
    <w:p w14:paraId="000001E5">
      <w:pPr>
        <w:pStyle w:val="13"/>
        <w:rPr>
          <w:sz w:val="20"/>
        </w:rPr>
      </w:pPr>
    </w:p>
    <w:p w14:paraId="000001E6">
      <w:pPr>
        <w:pStyle w:val="13"/>
        <w:rPr>
          <w:sz w:val="20"/>
        </w:rPr>
      </w:pPr>
    </w:p>
    <w:p w14:paraId="000001E7">
      <w:pPr>
        <w:pStyle w:val="13"/>
        <w:rPr>
          <w:sz w:val="20"/>
        </w:rPr>
      </w:pPr>
    </w:p>
    <w:p w14:paraId="000001E8">
      <w:pPr>
        <w:pStyle w:val="13"/>
        <w:rPr>
          <w:sz w:val="20"/>
        </w:rPr>
      </w:pPr>
    </w:p>
    <w:p w14:paraId="000001E9">
      <w:pPr>
        <w:pStyle w:val="13"/>
        <w:spacing w:before="11"/>
      </w:pPr>
    </w:p>
    <w:p w14:paraId="000001EA">
      <w:pPr>
        <w:pStyle w:val="55"/>
        <w:numPr>
          <w:ilvl w:val="1"/>
          <w:numId w:val="15"/>
        </w:numPr>
        <w:tabs>
          <w:tab w:val="left" w:pos="950"/>
        </w:tabs>
        <w:spacing w:before="0" w:after="0" w:line="240" w:lineRule="auto"/>
        <w:ind w:left="949" w:right="0" w:hanging="397"/>
        <w:jc w:val="left"/>
        <w:rPr>
          <w:sz w:val="22"/>
        </w:rPr>
      </w:pPr>
      <w:r>
        <w:rPr>
          <w:w w:val="110"/>
          <w:sz w:val="22"/>
        </w:rPr>
        <w:t>KOS</w:t>
      </w:r>
      <w:r>
        <w:rPr>
          <w:spacing w:val="-8"/>
          <w:w w:val="110"/>
          <w:sz w:val="22"/>
        </w:rPr>
        <w:t xml:space="preserve"> </w:t>
      </w:r>
      <w:r>
        <w:rPr>
          <w:w w:val="110"/>
          <w:sz w:val="22"/>
        </w:rPr>
        <w:t>PENGELUARAN</w:t>
      </w:r>
      <w:r>
        <w:rPr>
          <w:spacing w:val="-7"/>
          <w:w w:val="110"/>
          <w:sz w:val="22"/>
        </w:rPr>
        <w:t xml:space="preserve"> </w:t>
      </w:r>
      <w:r>
        <w:rPr>
          <w:w w:val="110"/>
          <w:sz w:val="22"/>
        </w:rPr>
        <w:t>BAGI</w:t>
      </w:r>
      <w:r>
        <w:rPr>
          <w:spacing w:val="-7"/>
          <w:w w:val="110"/>
          <w:sz w:val="22"/>
        </w:rPr>
        <w:t xml:space="preserve"> </w:t>
      </w:r>
      <w:r>
        <w:rPr>
          <w:w w:val="110"/>
          <w:sz w:val="22"/>
        </w:rPr>
        <w:t>SETIAP</w:t>
      </w:r>
      <w:r>
        <w:rPr>
          <w:spacing w:val="-8"/>
          <w:w w:val="110"/>
          <w:sz w:val="22"/>
        </w:rPr>
        <w:t xml:space="preserve"> </w:t>
      </w:r>
      <w:r>
        <w:rPr>
          <w:w w:val="110"/>
          <w:sz w:val="22"/>
        </w:rPr>
        <w:t>HELAI</w:t>
      </w:r>
      <w:r>
        <w:rPr>
          <w:spacing w:val="-10"/>
          <w:w w:val="110"/>
          <w:sz w:val="22"/>
        </w:rPr>
        <w:t xml:space="preserve"> </w:t>
      </w:r>
      <w:r>
        <w:rPr>
          <w:w w:val="110"/>
          <w:sz w:val="22"/>
        </w:rPr>
        <w:t>BAJU</w:t>
      </w:r>
      <w:r>
        <w:rPr>
          <w:spacing w:val="-9"/>
          <w:w w:val="110"/>
          <w:sz w:val="22"/>
        </w:rPr>
        <w:t xml:space="preserve"> </w:t>
      </w:r>
      <w:r>
        <w:rPr>
          <w:w w:val="110"/>
          <w:sz w:val="22"/>
        </w:rPr>
        <w:t>KURUNG</w:t>
      </w:r>
    </w:p>
    <w:p w14:paraId="000001EB">
      <w:pPr>
        <w:pStyle w:val="13"/>
        <w:spacing w:before="7"/>
      </w:pPr>
    </w:p>
    <w:p w14:paraId="000001EC">
      <w:pPr>
        <w:pStyle w:val="13"/>
        <w:ind w:left="212"/>
      </w:pPr>
      <w:r>
        <w:t>Kapasiti pengeluaran baju kurung Hasni Tailor sebanyak 20 psg sebulan</w:t>
      </w:r>
    </w:p>
    <w:p w14:paraId="000001ED">
      <w:pPr>
        <w:pStyle w:val="13"/>
        <w:spacing w:before="6"/>
        <w:rPr>
          <w:sz w:val="23"/>
        </w:rPr>
      </w:pPr>
    </w:p>
    <w:p w14:paraId="000001EE">
      <w:pPr>
        <w:pStyle w:val="13"/>
        <w:spacing w:line="372" w:lineRule="auto"/>
        <w:ind w:left="212"/>
      </w:pPr>
      <w:r>
        <w:t>Kos bagi setiap helai baju kurung bergantung kepada harga fabric yang digunakan serta peralatan askesori tambahan</w:t>
      </w:r>
    </w:p>
    <w:p w14:paraId="000001EF">
      <w:pPr>
        <w:pStyle w:val="13"/>
        <w:spacing w:before="7"/>
      </w:pPr>
    </w:p>
    <w:p w14:paraId="000001F0">
      <w:pPr>
        <w:pStyle w:val="13"/>
        <w:ind w:left="212"/>
      </w:pPr>
      <w:r>
        <w:rPr>
          <w:w w:val="115"/>
        </w:rPr>
        <w:t>Jadual 6: Kos pngeluaran sehelai baju kurung</w:t>
      </w:r>
    </w:p>
    <w:p w14:paraId="000001F1">
      <w:pPr>
        <w:pStyle w:val="13"/>
        <w:rPr>
          <w:sz w:val="23"/>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3"/>
        <w:gridCol w:w="1803"/>
        <w:gridCol w:w="1803"/>
        <w:gridCol w:w="1803"/>
        <w:gridCol w:w="1802"/>
      </w:tblGrid>
      <w:tr w14:paraId="71B45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803" w:type="dxa"/>
          </w:tcPr>
          <w:p w14:paraId="000001F2">
            <w:pPr>
              <w:pStyle w:val="56"/>
              <w:spacing w:before="2"/>
              <w:ind w:left="503"/>
              <w:rPr>
                <w:sz w:val="22"/>
              </w:rPr>
            </w:pPr>
            <w:r>
              <w:rPr>
                <w:w w:val="120"/>
                <w:sz w:val="22"/>
              </w:rPr>
              <w:t>Perkara</w:t>
            </w:r>
          </w:p>
        </w:tc>
        <w:tc>
          <w:tcPr>
            <w:tcW w:w="1803" w:type="dxa"/>
          </w:tcPr>
          <w:p w14:paraId="000001F3">
            <w:pPr>
              <w:pStyle w:val="56"/>
              <w:spacing w:before="2"/>
              <w:ind w:left="231" w:right="221"/>
              <w:jc w:val="center"/>
              <w:rPr>
                <w:sz w:val="22"/>
              </w:rPr>
            </w:pPr>
            <w:r>
              <w:rPr>
                <w:w w:val="115"/>
                <w:sz w:val="22"/>
              </w:rPr>
              <w:t>Kuantiti</w:t>
            </w:r>
          </w:p>
        </w:tc>
        <w:tc>
          <w:tcPr>
            <w:tcW w:w="1803" w:type="dxa"/>
          </w:tcPr>
          <w:p w14:paraId="000001F4">
            <w:pPr>
              <w:pStyle w:val="56"/>
              <w:spacing w:before="2"/>
              <w:ind w:left="230" w:right="221"/>
              <w:jc w:val="center"/>
              <w:rPr>
                <w:sz w:val="22"/>
              </w:rPr>
            </w:pPr>
            <w:r>
              <w:rPr>
                <w:w w:val="115"/>
                <w:sz w:val="22"/>
              </w:rPr>
              <w:t>Harga (RM)</w:t>
            </w:r>
          </w:p>
        </w:tc>
        <w:tc>
          <w:tcPr>
            <w:tcW w:w="1803" w:type="dxa"/>
          </w:tcPr>
          <w:p w14:paraId="000001F5">
            <w:pPr>
              <w:pStyle w:val="56"/>
              <w:spacing w:before="2"/>
              <w:ind w:left="233" w:right="221"/>
              <w:jc w:val="center"/>
              <w:rPr>
                <w:sz w:val="22"/>
              </w:rPr>
            </w:pPr>
            <w:r>
              <w:rPr>
                <w:w w:val="110"/>
                <w:sz w:val="22"/>
              </w:rPr>
              <w:t>Jumlah (RM)</w:t>
            </w:r>
          </w:p>
        </w:tc>
        <w:tc>
          <w:tcPr>
            <w:tcW w:w="1802" w:type="dxa"/>
          </w:tcPr>
          <w:p w14:paraId="000001F6">
            <w:pPr>
              <w:pStyle w:val="56"/>
              <w:spacing w:before="2"/>
              <w:ind w:left="505" w:right="493"/>
              <w:jc w:val="center"/>
              <w:rPr>
                <w:sz w:val="22"/>
              </w:rPr>
            </w:pPr>
            <w:r>
              <w:rPr>
                <w:w w:val="105"/>
                <w:sz w:val="22"/>
              </w:rPr>
              <w:t>Kos</w:t>
            </w:r>
          </w:p>
        </w:tc>
      </w:tr>
      <w:tr w14:paraId="680A4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1803" w:type="dxa"/>
          </w:tcPr>
          <w:p w14:paraId="000001F7">
            <w:pPr>
              <w:pStyle w:val="56"/>
              <w:spacing w:line="241" w:lineRule="exact"/>
              <w:ind w:left="100"/>
              <w:rPr>
                <w:sz w:val="22"/>
              </w:rPr>
            </w:pPr>
            <w:r>
              <w:rPr>
                <w:sz w:val="22"/>
              </w:rPr>
              <w:t>Kain fabric</w:t>
            </w:r>
          </w:p>
        </w:tc>
        <w:tc>
          <w:tcPr>
            <w:tcW w:w="1803" w:type="dxa"/>
          </w:tcPr>
          <w:p w14:paraId="000001F8">
            <w:pPr>
              <w:pStyle w:val="56"/>
              <w:spacing w:line="241" w:lineRule="exact"/>
              <w:ind w:left="12"/>
              <w:jc w:val="center"/>
              <w:rPr>
                <w:sz w:val="22"/>
              </w:rPr>
            </w:pPr>
            <w:r>
              <w:rPr>
                <w:w w:val="102"/>
                <w:sz w:val="22"/>
              </w:rPr>
              <w:t>1</w:t>
            </w:r>
          </w:p>
        </w:tc>
        <w:tc>
          <w:tcPr>
            <w:tcW w:w="1803" w:type="dxa"/>
          </w:tcPr>
          <w:p w14:paraId="000001F9">
            <w:pPr>
              <w:pStyle w:val="56"/>
              <w:spacing w:line="241" w:lineRule="exact"/>
              <w:ind w:left="229" w:right="221"/>
              <w:jc w:val="center"/>
              <w:rPr>
                <w:sz w:val="22"/>
              </w:rPr>
            </w:pPr>
            <w:r>
              <w:rPr>
                <w:sz w:val="22"/>
              </w:rPr>
              <w:t>20.00</w:t>
            </w:r>
          </w:p>
        </w:tc>
        <w:tc>
          <w:tcPr>
            <w:tcW w:w="1803" w:type="dxa"/>
          </w:tcPr>
          <w:p w14:paraId="000001FA">
            <w:pPr>
              <w:pStyle w:val="56"/>
              <w:spacing w:line="241" w:lineRule="exact"/>
              <w:ind w:left="232" w:right="221"/>
              <w:jc w:val="center"/>
              <w:rPr>
                <w:sz w:val="22"/>
              </w:rPr>
            </w:pPr>
            <w:r>
              <w:rPr>
                <w:sz w:val="22"/>
              </w:rPr>
              <w:t>20.00</w:t>
            </w:r>
          </w:p>
        </w:tc>
        <w:tc>
          <w:tcPr>
            <w:tcW w:w="1802" w:type="dxa"/>
          </w:tcPr>
          <w:p w14:paraId="000001FB">
            <w:pPr>
              <w:pStyle w:val="56"/>
              <w:rPr>
                <w:sz w:val="18"/>
              </w:rPr>
            </w:pPr>
          </w:p>
        </w:tc>
      </w:tr>
    </w:tbl>
    <w:p w14:paraId="000001FC">
      <w:pPr>
        <w:spacing w:after="0"/>
        <w:rPr>
          <w:sz w:val="18"/>
        </w:rPr>
        <w:sectPr>
          <w:pgSz w:w="12240" w:h="15840"/>
          <w:pgMar w:top="1060" w:right="1340" w:bottom="1060" w:left="1660" w:header="0" w:footer="812" w:gutter="0"/>
          <w:cols w:space="720" w:num="1"/>
        </w:sect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3"/>
        <w:gridCol w:w="1803"/>
        <w:gridCol w:w="1803"/>
        <w:gridCol w:w="1803"/>
        <w:gridCol w:w="1802"/>
      </w:tblGrid>
      <w:tr w14:paraId="55633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803" w:type="dxa"/>
          </w:tcPr>
          <w:p w14:paraId="000001FD">
            <w:pPr>
              <w:pStyle w:val="56"/>
              <w:rPr>
                <w:sz w:val="18"/>
              </w:rPr>
            </w:pPr>
          </w:p>
        </w:tc>
        <w:tc>
          <w:tcPr>
            <w:tcW w:w="1803" w:type="dxa"/>
          </w:tcPr>
          <w:p w14:paraId="000001FE">
            <w:pPr>
              <w:pStyle w:val="56"/>
              <w:rPr>
                <w:sz w:val="18"/>
              </w:rPr>
            </w:pPr>
          </w:p>
        </w:tc>
        <w:tc>
          <w:tcPr>
            <w:tcW w:w="1803" w:type="dxa"/>
          </w:tcPr>
          <w:p w14:paraId="000001FF">
            <w:pPr>
              <w:pStyle w:val="56"/>
              <w:rPr>
                <w:sz w:val="18"/>
              </w:rPr>
            </w:pPr>
          </w:p>
        </w:tc>
        <w:tc>
          <w:tcPr>
            <w:tcW w:w="1803" w:type="dxa"/>
          </w:tcPr>
          <w:p w14:paraId="00000200">
            <w:pPr>
              <w:pStyle w:val="56"/>
              <w:rPr>
                <w:sz w:val="18"/>
              </w:rPr>
            </w:pPr>
          </w:p>
        </w:tc>
        <w:tc>
          <w:tcPr>
            <w:tcW w:w="1802" w:type="dxa"/>
          </w:tcPr>
          <w:p w14:paraId="00000201">
            <w:pPr>
              <w:pStyle w:val="56"/>
              <w:rPr>
                <w:sz w:val="18"/>
              </w:rPr>
            </w:pPr>
          </w:p>
        </w:tc>
      </w:tr>
      <w:tr w14:paraId="07221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803" w:type="dxa"/>
          </w:tcPr>
          <w:p w14:paraId="00000202">
            <w:pPr>
              <w:pStyle w:val="56"/>
              <w:spacing w:line="249" w:lineRule="exact"/>
              <w:ind w:left="100"/>
              <w:rPr>
                <w:sz w:val="22"/>
              </w:rPr>
            </w:pPr>
            <w:r>
              <w:rPr>
                <w:sz w:val="22"/>
              </w:rPr>
              <w:t>Span bahu</w:t>
            </w:r>
          </w:p>
        </w:tc>
        <w:tc>
          <w:tcPr>
            <w:tcW w:w="1803" w:type="dxa"/>
          </w:tcPr>
          <w:p w14:paraId="00000203">
            <w:pPr>
              <w:pStyle w:val="56"/>
              <w:spacing w:line="249" w:lineRule="exact"/>
              <w:ind w:left="12"/>
              <w:jc w:val="center"/>
              <w:rPr>
                <w:sz w:val="22"/>
              </w:rPr>
            </w:pPr>
            <w:r>
              <w:rPr>
                <w:w w:val="102"/>
                <w:sz w:val="22"/>
              </w:rPr>
              <w:t>2</w:t>
            </w:r>
          </w:p>
        </w:tc>
        <w:tc>
          <w:tcPr>
            <w:tcW w:w="1803" w:type="dxa"/>
          </w:tcPr>
          <w:p w14:paraId="00000204">
            <w:pPr>
              <w:pStyle w:val="56"/>
              <w:spacing w:line="249" w:lineRule="exact"/>
              <w:ind w:left="231" w:right="221"/>
              <w:jc w:val="center"/>
              <w:rPr>
                <w:sz w:val="22"/>
              </w:rPr>
            </w:pPr>
            <w:r>
              <w:rPr>
                <w:sz w:val="22"/>
              </w:rPr>
              <w:t>0.50</w:t>
            </w:r>
          </w:p>
        </w:tc>
        <w:tc>
          <w:tcPr>
            <w:tcW w:w="1803" w:type="dxa"/>
          </w:tcPr>
          <w:p w14:paraId="00000205">
            <w:pPr>
              <w:pStyle w:val="56"/>
              <w:spacing w:line="249" w:lineRule="exact"/>
              <w:ind w:left="232" w:right="221"/>
              <w:jc w:val="center"/>
              <w:rPr>
                <w:sz w:val="22"/>
              </w:rPr>
            </w:pPr>
            <w:r>
              <w:rPr>
                <w:sz w:val="22"/>
              </w:rPr>
              <w:t>01.00</w:t>
            </w:r>
          </w:p>
        </w:tc>
        <w:tc>
          <w:tcPr>
            <w:tcW w:w="1802" w:type="dxa"/>
          </w:tcPr>
          <w:p w14:paraId="00000206">
            <w:pPr>
              <w:pStyle w:val="56"/>
              <w:spacing w:before="3"/>
              <w:ind w:left="505" w:right="494"/>
              <w:jc w:val="center"/>
              <w:rPr>
                <w:sz w:val="22"/>
              </w:rPr>
            </w:pPr>
            <w:r>
              <w:rPr>
                <w:w w:val="110"/>
                <w:sz w:val="22"/>
              </w:rPr>
              <w:t>TETAP</w:t>
            </w:r>
          </w:p>
        </w:tc>
      </w:tr>
      <w:tr w14:paraId="04AE1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803" w:type="dxa"/>
          </w:tcPr>
          <w:p w14:paraId="00000207">
            <w:pPr>
              <w:pStyle w:val="56"/>
              <w:spacing w:line="247" w:lineRule="exact"/>
              <w:ind w:left="100"/>
              <w:rPr>
                <w:sz w:val="22"/>
              </w:rPr>
            </w:pPr>
            <w:r>
              <w:rPr>
                <w:sz w:val="22"/>
              </w:rPr>
              <w:t>Lapik Gam</w:t>
            </w:r>
          </w:p>
        </w:tc>
        <w:tc>
          <w:tcPr>
            <w:tcW w:w="1803" w:type="dxa"/>
          </w:tcPr>
          <w:p w14:paraId="00000208">
            <w:pPr>
              <w:pStyle w:val="56"/>
              <w:spacing w:line="247" w:lineRule="exact"/>
              <w:ind w:left="12"/>
              <w:jc w:val="center"/>
              <w:rPr>
                <w:sz w:val="22"/>
              </w:rPr>
            </w:pPr>
            <w:r>
              <w:rPr>
                <w:w w:val="102"/>
                <w:sz w:val="22"/>
              </w:rPr>
              <w:t>1</w:t>
            </w:r>
          </w:p>
        </w:tc>
        <w:tc>
          <w:tcPr>
            <w:tcW w:w="1803" w:type="dxa"/>
          </w:tcPr>
          <w:p w14:paraId="00000209">
            <w:pPr>
              <w:pStyle w:val="56"/>
              <w:spacing w:line="247" w:lineRule="exact"/>
              <w:ind w:left="231" w:right="221"/>
              <w:jc w:val="center"/>
              <w:rPr>
                <w:sz w:val="22"/>
              </w:rPr>
            </w:pPr>
            <w:r>
              <w:rPr>
                <w:sz w:val="22"/>
              </w:rPr>
              <w:t>0.40</w:t>
            </w:r>
          </w:p>
        </w:tc>
        <w:tc>
          <w:tcPr>
            <w:tcW w:w="1803" w:type="dxa"/>
          </w:tcPr>
          <w:p w14:paraId="0000020A">
            <w:pPr>
              <w:pStyle w:val="56"/>
              <w:spacing w:line="247" w:lineRule="exact"/>
              <w:ind w:left="230" w:right="221"/>
              <w:jc w:val="center"/>
              <w:rPr>
                <w:sz w:val="22"/>
              </w:rPr>
            </w:pPr>
            <w:r>
              <w:rPr>
                <w:sz w:val="22"/>
              </w:rPr>
              <w:t>0.40</w:t>
            </w:r>
          </w:p>
        </w:tc>
        <w:tc>
          <w:tcPr>
            <w:tcW w:w="1802" w:type="dxa"/>
          </w:tcPr>
          <w:p w14:paraId="0000020B">
            <w:pPr>
              <w:pStyle w:val="56"/>
              <w:spacing w:before="1"/>
              <w:ind w:left="505" w:right="494"/>
              <w:jc w:val="center"/>
              <w:rPr>
                <w:sz w:val="22"/>
              </w:rPr>
            </w:pPr>
            <w:r>
              <w:rPr>
                <w:w w:val="110"/>
                <w:sz w:val="22"/>
              </w:rPr>
              <w:t>TETAP</w:t>
            </w:r>
          </w:p>
        </w:tc>
      </w:tr>
      <w:tr w14:paraId="33B7B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803" w:type="dxa"/>
          </w:tcPr>
          <w:p w14:paraId="0000020C">
            <w:pPr>
              <w:pStyle w:val="56"/>
              <w:spacing w:line="249" w:lineRule="exact"/>
              <w:ind w:left="100"/>
              <w:rPr>
                <w:sz w:val="22"/>
              </w:rPr>
            </w:pPr>
            <w:r>
              <w:rPr>
                <w:sz w:val="22"/>
              </w:rPr>
              <w:t>Butang</w:t>
            </w:r>
          </w:p>
        </w:tc>
        <w:tc>
          <w:tcPr>
            <w:tcW w:w="1803" w:type="dxa"/>
          </w:tcPr>
          <w:p w14:paraId="0000020D">
            <w:pPr>
              <w:pStyle w:val="56"/>
              <w:spacing w:line="249" w:lineRule="exact"/>
              <w:ind w:left="12"/>
              <w:jc w:val="center"/>
              <w:rPr>
                <w:sz w:val="22"/>
              </w:rPr>
            </w:pPr>
            <w:r>
              <w:rPr>
                <w:w w:val="102"/>
                <w:sz w:val="22"/>
              </w:rPr>
              <w:t>1</w:t>
            </w:r>
          </w:p>
        </w:tc>
        <w:tc>
          <w:tcPr>
            <w:tcW w:w="1803" w:type="dxa"/>
          </w:tcPr>
          <w:p w14:paraId="0000020E">
            <w:pPr>
              <w:pStyle w:val="56"/>
              <w:spacing w:line="249" w:lineRule="exact"/>
              <w:ind w:left="231" w:right="221"/>
              <w:jc w:val="center"/>
              <w:rPr>
                <w:sz w:val="22"/>
              </w:rPr>
            </w:pPr>
            <w:r>
              <w:rPr>
                <w:sz w:val="22"/>
              </w:rPr>
              <w:t>0.50</w:t>
            </w:r>
          </w:p>
        </w:tc>
        <w:tc>
          <w:tcPr>
            <w:tcW w:w="1803" w:type="dxa"/>
          </w:tcPr>
          <w:p w14:paraId="0000020F">
            <w:pPr>
              <w:pStyle w:val="56"/>
              <w:spacing w:line="249" w:lineRule="exact"/>
              <w:ind w:left="230" w:right="221"/>
              <w:jc w:val="center"/>
              <w:rPr>
                <w:sz w:val="22"/>
              </w:rPr>
            </w:pPr>
            <w:r>
              <w:rPr>
                <w:sz w:val="22"/>
              </w:rPr>
              <w:t>0.50</w:t>
            </w:r>
          </w:p>
        </w:tc>
        <w:tc>
          <w:tcPr>
            <w:tcW w:w="1802" w:type="dxa"/>
          </w:tcPr>
          <w:p w14:paraId="00000210">
            <w:pPr>
              <w:pStyle w:val="56"/>
              <w:spacing w:before="3"/>
              <w:ind w:left="505" w:right="494"/>
              <w:jc w:val="center"/>
              <w:rPr>
                <w:sz w:val="22"/>
              </w:rPr>
            </w:pPr>
            <w:r>
              <w:rPr>
                <w:w w:val="110"/>
                <w:sz w:val="22"/>
              </w:rPr>
              <w:t>TETAP</w:t>
            </w:r>
          </w:p>
        </w:tc>
      </w:tr>
      <w:tr w14:paraId="627F1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803" w:type="dxa"/>
          </w:tcPr>
          <w:p w14:paraId="00000211">
            <w:pPr>
              <w:pStyle w:val="56"/>
              <w:spacing w:line="249" w:lineRule="exact"/>
              <w:ind w:left="100"/>
              <w:rPr>
                <w:sz w:val="22"/>
              </w:rPr>
            </w:pPr>
            <w:r>
              <w:rPr>
                <w:sz w:val="22"/>
              </w:rPr>
              <w:t>Getah pinggang</w:t>
            </w:r>
          </w:p>
        </w:tc>
        <w:tc>
          <w:tcPr>
            <w:tcW w:w="1803" w:type="dxa"/>
          </w:tcPr>
          <w:p w14:paraId="00000212">
            <w:pPr>
              <w:pStyle w:val="56"/>
              <w:spacing w:line="249" w:lineRule="exact"/>
              <w:ind w:left="12"/>
              <w:jc w:val="center"/>
              <w:rPr>
                <w:sz w:val="22"/>
              </w:rPr>
            </w:pPr>
            <w:r>
              <w:rPr>
                <w:w w:val="102"/>
                <w:sz w:val="22"/>
              </w:rPr>
              <w:t>1</w:t>
            </w:r>
          </w:p>
        </w:tc>
        <w:tc>
          <w:tcPr>
            <w:tcW w:w="1803" w:type="dxa"/>
          </w:tcPr>
          <w:p w14:paraId="00000213">
            <w:pPr>
              <w:pStyle w:val="56"/>
              <w:spacing w:line="249" w:lineRule="exact"/>
              <w:ind w:left="231" w:right="221"/>
              <w:jc w:val="center"/>
              <w:rPr>
                <w:sz w:val="22"/>
              </w:rPr>
            </w:pPr>
            <w:r>
              <w:rPr>
                <w:sz w:val="22"/>
              </w:rPr>
              <w:t>0.80</w:t>
            </w:r>
          </w:p>
        </w:tc>
        <w:tc>
          <w:tcPr>
            <w:tcW w:w="1803" w:type="dxa"/>
          </w:tcPr>
          <w:p w14:paraId="00000214">
            <w:pPr>
              <w:pStyle w:val="56"/>
              <w:spacing w:line="249" w:lineRule="exact"/>
              <w:ind w:left="230" w:right="221"/>
              <w:jc w:val="center"/>
              <w:rPr>
                <w:sz w:val="22"/>
              </w:rPr>
            </w:pPr>
            <w:r>
              <w:rPr>
                <w:sz w:val="22"/>
              </w:rPr>
              <w:t>0.80</w:t>
            </w:r>
          </w:p>
        </w:tc>
        <w:tc>
          <w:tcPr>
            <w:tcW w:w="1802" w:type="dxa"/>
          </w:tcPr>
          <w:p w14:paraId="00000215">
            <w:pPr>
              <w:pStyle w:val="56"/>
              <w:spacing w:before="3"/>
              <w:ind w:left="505" w:right="494"/>
              <w:jc w:val="center"/>
              <w:rPr>
                <w:sz w:val="22"/>
              </w:rPr>
            </w:pPr>
            <w:r>
              <w:rPr>
                <w:w w:val="110"/>
                <w:sz w:val="22"/>
              </w:rPr>
              <w:t>TETAP</w:t>
            </w:r>
          </w:p>
        </w:tc>
      </w:tr>
      <w:tr w14:paraId="7D308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803" w:type="dxa"/>
          </w:tcPr>
          <w:p w14:paraId="00000216">
            <w:pPr>
              <w:pStyle w:val="56"/>
              <w:spacing w:line="247" w:lineRule="exact"/>
              <w:ind w:left="100"/>
              <w:rPr>
                <w:sz w:val="22"/>
              </w:rPr>
            </w:pPr>
            <w:r>
              <w:rPr>
                <w:sz w:val="22"/>
              </w:rPr>
              <w:t>Cangkuk palang</w:t>
            </w:r>
          </w:p>
        </w:tc>
        <w:tc>
          <w:tcPr>
            <w:tcW w:w="1803" w:type="dxa"/>
          </w:tcPr>
          <w:p w14:paraId="00000217">
            <w:pPr>
              <w:pStyle w:val="56"/>
              <w:spacing w:line="247" w:lineRule="exact"/>
              <w:ind w:left="12"/>
              <w:jc w:val="center"/>
              <w:rPr>
                <w:sz w:val="22"/>
              </w:rPr>
            </w:pPr>
            <w:r>
              <w:rPr>
                <w:w w:val="102"/>
                <w:sz w:val="22"/>
              </w:rPr>
              <w:t>1</w:t>
            </w:r>
          </w:p>
        </w:tc>
        <w:tc>
          <w:tcPr>
            <w:tcW w:w="1803" w:type="dxa"/>
          </w:tcPr>
          <w:p w14:paraId="00000218">
            <w:pPr>
              <w:pStyle w:val="56"/>
              <w:spacing w:line="247" w:lineRule="exact"/>
              <w:ind w:left="231" w:right="221"/>
              <w:jc w:val="center"/>
              <w:rPr>
                <w:sz w:val="22"/>
              </w:rPr>
            </w:pPr>
            <w:r>
              <w:rPr>
                <w:sz w:val="22"/>
              </w:rPr>
              <w:t>0.50</w:t>
            </w:r>
          </w:p>
        </w:tc>
        <w:tc>
          <w:tcPr>
            <w:tcW w:w="1803" w:type="dxa"/>
          </w:tcPr>
          <w:p w14:paraId="00000219">
            <w:pPr>
              <w:pStyle w:val="56"/>
              <w:spacing w:line="247" w:lineRule="exact"/>
              <w:ind w:left="230" w:right="221"/>
              <w:jc w:val="center"/>
              <w:rPr>
                <w:sz w:val="22"/>
              </w:rPr>
            </w:pPr>
            <w:r>
              <w:rPr>
                <w:sz w:val="22"/>
              </w:rPr>
              <w:t>0.50</w:t>
            </w:r>
          </w:p>
        </w:tc>
        <w:tc>
          <w:tcPr>
            <w:tcW w:w="1802" w:type="dxa"/>
          </w:tcPr>
          <w:p w14:paraId="0000021A">
            <w:pPr>
              <w:pStyle w:val="56"/>
              <w:ind w:left="505" w:right="494"/>
              <w:jc w:val="center"/>
              <w:rPr>
                <w:sz w:val="22"/>
              </w:rPr>
            </w:pPr>
            <w:r>
              <w:rPr>
                <w:w w:val="110"/>
                <w:sz w:val="22"/>
              </w:rPr>
              <w:t>TETAP</w:t>
            </w:r>
          </w:p>
        </w:tc>
      </w:tr>
      <w:tr w14:paraId="02CC3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803" w:type="dxa"/>
          </w:tcPr>
          <w:p w14:paraId="0000021B">
            <w:pPr>
              <w:pStyle w:val="56"/>
              <w:spacing w:line="249" w:lineRule="exact"/>
              <w:ind w:left="100"/>
              <w:rPr>
                <w:sz w:val="22"/>
              </w:rPr>
            </w:pPr>
            <w:r>
              <w:rPr>
                <w:sz w:val="22"/>
              </w:rPr>
              <w:t>Benang</w:t>
            </w:r>
          </w:p>
        </w:tc>
        <w:tc>
          <w:tcPr>
            <w:tcW w:w="1803" w:type="dxa"/>
          </w:tcPr>
          <w:p w14:paraId="0000021C">
            <w:pPr>
              <w:pStyle w:val="56"/>
              <w:spacing w:line="249" w:lineRule="exact"/>
              <w:ind w:left="12"/>
              <w:jc w:val="center"/>
              <w:rPr>
                <w:sz w:val="22"/>
              </w:rPr>
            </w:pPr>
            <w:r>
              <w:rPr>
                <w:w w:val="102"/>
                <w:sz w:val="22"/>
              </w:rPr>
              <w:t>1</w:t>
            </w:r>
          </w:p>
        </w:tc>
        <w:tc>
          <w:tcPr>
            <w:tcW w:w="1803" w:type="dxa"/>
          </w:tcPr>
          <w:p w14:paraId="0000021D">
            <w:pPr>
              <w:pStyle w:val="56"/>
              <w:spacing w:line="249" w:lineRule="exact"/>
              <w:ind w:left="231" w:right="221"/>
              <w:jc w:val="center"/>
              <w:rPr>
                <w:sz w:val="22"/>
              </w:rPr>
            </w:pPr>
            <w:r>
              <w:rPr>
                <w:sz w:val="22"/>
              </w:rPr>
              <w:t>0.50</w:t>
            </w:r>
          </w:p>
        </w:tc>
        <w:tc>
          <w:tcPr>
            <w:tcW w:w="1803" w:type="dxa"/>
          </w:tcPr>
          <w:p w14:paraId="0000021E">
            <w:pPr>
              <w:pStyle w:val="56"/>
              <w:spacing w:line="249" w:lineRule="exact"/>
              <w:ind w:left="230" w:right="221"/>
              <w:jc w:val="center"/>
              <w:rPr>
                <w:sz w:val="22"/>
              </w:rPr>
            </w:pPr>
            <w:r>
              <w:rPr>
                <w:sz w:val="22"/>
              </w:rPr>
              <w:t>0.50</w:t>
            </w:r>
          </w:p>
        </w:tc>
        <w:tc>
          <w:tcPr>
            <w:tcW w:w="1802" w:type="dxa"/>
          </w:tcPr>
          <w:p w14:paraId="0000021F">
            <w:pPr>
              <w:pStyle w:val="56"/>
              <w:spacing w:before="3"/>
              <w:ind w:left="505" w:right="494"/>
              <w:jc w:val="center"/>
              <w:rPr>
                <w:sz w:val="22"/>
              </w:rPr>
            </w:pPr>
            <w:r>
              <w:rPr>
                <w:w w:val="110"/>
                <w:sz w:val="22"/>
              </w:rPr>
              <w:t>TETAP</w:t>
            </w:r>
          </w:p>
        </w:tc>
      </w:tr>
      <w:tr w14:paraId="2FEEF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803" w:type="dxa"/>
          </w:tcPr>
          <w:p w14:paraId="00000220">
            <w:pPr>
              <w:pStyle w:val="56"/>
              <w:rPr>
                <w:sz w:val="22"/>
              </w:rPr>
            </w:pPr>
          </w:p>
        </w:tc>
        <w:tc>
          <w:tcPr>
            <w:tcW w:w="3606" w:type="dxa"/>
            <w:gridSpan w:val="2"/>
          </w:tcPr>
          <w:p w14:paraId="00000221">
            <w:pPr>
              <w:pStyle w:val="56"/>
              <w:spacing w:line="248" w:lineRule="exact"/>
              <w:ind w:left="963"/>
              <w:rPr>
                <w:sz w:val="22"/>
              </w:rPr>
            </w:pPr>
            <w:r>
              <w:rPr>
                <w:sz w:val="22"/>
              </w:rPr>
              <w:t>Kos bagi sepasang</w:t>
            </w:r>
          </w:p>
        </w:tc>
        <w:tc>
          <w:tcPr>
            <w:tcW w:w="1803" w:type="dxa"/>
          </w:tcPr>
          <w:p w14:paraId="00000222">
            <w:pPr>
              <w:pStyle w:val="56"/>
              <w:spacing w:line="248" w:lineRule="exact"/>
              <w:ind w:left="232" w:right="221"/>
              <w:jc w:val="center"/>
              <w:rPr>
                <w:sz w:val="22"/>
              </w:rPr>
            </w:pPr>
            <w:r>
              <w:rPr>
                <w:sz w:val="22"/>
              </w:rPr>
              <w:t>23.70</w:t>
            </w:r>
          </w:p>
        </w:tc>
        <w:tc>
          <w:tcPr>
            <w:tcW w:w="1802" w:type="dxa"/>
          </w:tcPr>
          <w:p w14:paraId="00000223">
            <w:pPr>
              <w:pStyle w:val="56"/>
              <w:rPr>
                <w:sz w:val="22"/>
              </w:rPr>
            </w:pPr>
          </w:p>
        </w:tc>
      </w:tr>
      <w:tr w14:paraId="1543B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803" w:type="dxa"/>
          </w:tcPr>
          <w:p w14:paraId="00000224">
            <w:pPr>
              <w:pStyle w:val="56"/>
              <w:spacing w:line="247" w:lineRule="exact"/>
              <w:ind w:left="100"/>
              <w:rPr>
                <w:sz w:val="22"/>
              </w:rPr>
            </w:pPr>
            <w:r>
              <w:rPr>
                <w:sz w:val="22"/>
              </w:rPr>
              <w:t>Upah Jahitan</w:t>
            </w:r>
          </w:p>
        </w:tc>
        <w:tc>
          <w:tcPr>
            <w:tcW w:w="3606" w:type="dxa"/>
            <w:gridSpan w:val="2"/>
          </w:tcPr>
          <w:p w14:paraId="00000225">
            <w:pPr>
              <w:pStyle w:val="56"/>
              <w:rPr>
                <w:sz w:val="22"/>
              </w:rPr>
            </w:pPr>
          </w:p>
        </w:tc>
        <w:tc>
          <w:tcPr>
            <w:tcW w:w="1803" w:type="dxa"/>
          </w:tcPr>
          <w:p w14:paraId="00000226">
            <w:pPr>
              <w:pStyle w:val="56"/>
              <w:spacing w:line="247" w:lineRule="exact"/>
              <w:ind w:left="230" w:right="221"/>
              <w:jc w:val="center"/>
              <w:rPr>
                <w:sz w:val="22"/>
              </w:rPr>
            </w:pPr>
            <w:r>
              <w:rPr>
                <w:sz w:val="22"/>
              </w:rPr>
              <w:t>8.00</w:t>
            </w:r>
          </w:p>
        </w:tc>
        <w:tc>
          <w:tcPr>
            <w:tcW w:w="1802" w:type="dxa"/>
          </w:tcPr>
          <w:p w14:paraId="00000227">
            <w:pPr>
              <w:pStyle w:val="56"/>
              <w:rPr>
                <w:sz w:val="22"/>
              </w:rPr>
            </w:pPr>
          </w:p>
        </w:tc>
      </w:tr>
    </w:tbl>
    <w:p w14:paraId="00000228">
      <w:pPr>
        <w:pStyle w:val="13"/>
        <w:rPr>
          <w:sz w:val="20"/>
        </w:rPr>
      </w:pPr>
    </w:p>
    <w:p w14:paraId="00000229">
      <w:pPr>
        <w:pStyle w:val="13"/>
        <w:spacing w:before="8"/>
        <w:rPr>
          <w:sz w:val="17"/>
        </w:rPr>
      </w:pPr>
    </w:p>
    <w:p w14:paraId="0000022A">
      <w:pPr>
        <w:pStyle w:val="13"/>
        <w:spacing w:before="96" w:line="494" w:lineRule="auto"/>
        <w:ind w:left="212" w:right="4014"/>
      </w:pPr>
      <w:r>
        <w:rPr>
          <w:w w:val="110"/>
        </w:rPr>
        <w:t>Kos</w:t>
      </w:r>
      <w:r>
        <w:rPr>
          <w:spacing w:val="-17"/>
          <w:w w:val="110"/>
        </w:rPr>
        <w:t xml:space="preserve"> </w:t>
      </w:r>
      <w:r>
        <w:rPr>
          <w:w w:val="110"/>
        </w:rPr>
        <w:t>bagi</w:t>
      </w:r>
      <w:r>
        <w:rPr>
          <w:spacing w:val="-15"/>
          <w:w w:val="110"/>
        </w:rPr>
        <w:t xml:space="preserve"> </w:t>
      </w:r>
      <w:r>
        <w:rPr>
          <w:w w:val="110"/>
        </w:rPr>
        <w:t>sehelai</w:t>
      </w:r>
      <w:r>
        <w:rPr>
          <w:spacing w:val="-15"/>
          <w:w w:val="110"/>
        </w:rPr>
        <w:t xml:space="preserve"> </w:t>
      </w:r>
      <w:r>
        <w:rPr>
          <w:w w:val="110"/>
        </w:rPr>
        <w:t>baju</w:t>
      </w:r>
      <w:r>
        <w:rPr>
          <w:spacing w:val="-18"/>
          <w:w w:val="110"/>
        </w:rPr>
        <w:t xml:space="preserve"> </w:t>
      </w:r>
      <w:r>
        <w:rPr>
          <w:w w:val="110"/>
        </w:rPr>
        <w:t>:</w:t>
      </w:r>
      <w:r>
        <w:rPr>
          <w:spacing w:val="-14"/>
          <w:w w:val="110"/>
        </w:rPr>
        <w:t xml:space="preserve"> </w:t>
      </w:r>
      <w:r>
        <w:rPr>
          <w:w w:val="110"/>
        </w:rPr>
        <w:t>RM</w:t>
      </w:r>
      <w:r>
        <w:rPr>
          <w:spacing w:val="-15"/>
          <w:w w:val="110"/>
        </w:rPr>
        <w:t xml:space="preserve"> </w:t>
      </w:r>
      <w:r>
        <w:rPr>
          <w:w w:val="110"/>
        </w:rPr>
        <w:t>8.00</w:t>
      </w:r>
      <w:r>
        <w:rPr>
          <w:spacing w:val="-15"/>
          <w:w w:val="110"/>
        </w:rPr>
        <w:t xml:space="preserve"> </w:t>
      </w:r>
      <w:r>
        <w:rPr>
          <w:w w:val="110"/>
        </w:rPr>
        <w:t>+</w:t>
      </w:r>
      <w:r>
        <w:rPr>
          <w:spacing w:val="-16"/>
          <w:w w:val="110"/>
        </w:rPr>
        <w:t xml:space="preserve"> </w:t>
      </w:r>
      <w:r>
        <w:rPr>
          <w:w w:val="110"/>
        </w:rPr>
        <w:t>23.70</w:t>
      </w:r>
      <w:r>
        <w:rPr>
          <w:spacing w:val="-17"/>
          <w:w w:val="110"/>
        </w:rPr>
        <w:t xml:space="preserve"> </w:t>
      </w:r>
      <w:r>
        <w:rPr>
          <w:w w:val="110"/>
        </w:rPr>
        <w:t>=</w:t>
      </w:r>
      <w:r>
        <w:rPr>
          <w:spacing w:val="-15"/>
          <w:w w:val="110"/>
        </w:rPr>
        <w:t xml:space="preserve"> </w:t>
      </w:r>
      <w:r>
        <w:rPr>
          <w:w w:val="110"/>
        </w:rPr>
        <w:t>RM</w:t>
      </w:r>
      <w:r>
        <w:rPr>
          <w:spacing w:val="-16"/>
          <w:w w:val="110"/>
        </w:rPr>
        <w:t xml:space="preserve"> </w:t>
      </w:r>
      <w:r>
        <w:rPr>
          <w:w w:val="110"/>
        </w:rPr>
        <w:t>31.70 Harga jualan Baju = RM</w:t>
      </w:r>
      <w:r>
        <w:rPr>
          <w:spacing w:val="-20"/>
          <w:w w:val="110"/>
        </w:rPr>
        <w:t xml:space="preserve"> </w:t>
      </w:r>
      <w:r>
        <w:rPr>
          <w:w w:val="110"/>
        </w:rPr>
        <w:t>75.00</w:t>
      </w:r>
    </w:p>
    <w:p w14:paraId="0000022B">
      <w:pPr>
        <w:pStyle w:val="13"/>
        <w:spacing w:line="250" w:lineRule="exact"/>
        <w:ind w:left="212"/>
      </w:pPr>
      <w:r>
        <w:rPr>
          <w:w w:val="105"/>
        </w:rPr>
        <w:t>UNTUNG KASAR : RM</w:t>
      </w:r>
      <w:r>
        <w:rPr>
          <w:spacing w:val="18"/>
          <w:w w:val="105"/>
        </w:rPr>
        <w:t xml:space="preserve"> </w:t>
      </w:r>
      <w:r>
        <w:rPr>
          <w:w w:val="105"/>
        </w:rPr>
        <w:t>43.00</w:t>
      </w:r>
    </w:p>
    <w:p w14:paraId="0000022C">
      <w:pPr>
        <w:pStyle w:val="13"/>
        <w:rPr>
          <w:sz w:val="24"/>
        </w:rPr>
      </w:pPr>
    </w:p>
    <w:p w14:paraId="0000022D">
      <w:pPr>
        <w:pStyle w:val="13"/>
        <w:rPr>
          <w:sz w:val="24"/>
        </w:rPr>
      </w:pPr>
    </w:p>
    <w:p w14:paraId="0000022E">
      <w:pPr>
        <w:pStyle w:val="13"/>
        <w:rPr>
          <w:sz w:val="24"/>
        </w:rPr>
      </w:pPr>
    </w:p>
    <w:p w14:paraId="0000022F">
      <w:pPr>
        <w:pStyle w:val="13"/>
        <w:rPr>
          <w:sz w:val="24"/>
        </w:rPr>
      </w:pPr>
    </w:p>
    <w:p w14:paraId="00000230">
      <w:pPr>
        <w:pStyle w:val="13"/>
        <w:rPr>
          <w:sz w:val="24"/>
        </w:rPr>
      </w:pPr>
    </w:p>
    <w:p w14:paraId="00000231">
      <w:pPr>
        <w:pStyle w:val="13"/>
        <w:rPr>
          <w:sz w:val="24"/>
        </w:rPr>
      </w:pPr>
    </w:p>
    <w:p w14:paraId="00000232">
      <w:pPr>
        <w:pStyle w:val="13"/>
        <w:rPr>
          <w:sz w:val="24"/>
        </w:rPr>
      </w:pPr>
    </w:p>
    <w:p w14:paraId="00000233">
      <w:pPr>
        <w:pStyle w:val="13"/>
        <w:rPr>
          <w:sz w:val="24"/>
        </w:rPr>
      </w:pPr>
    </w:p>
    <w:p w14:paraId="00000234">
      <w:pPr>
        <w:pStyle w:val="13"/>
        <w:rPr>
          <w:sz w:val="24"/>
        </w:rPr>
      </w:pPr>
    </w:p>
    <w:p w14:paraId="00000235">
      <w:pPr>
        <w:pStyle w:val="13"/>
        <w:rPr>
          <w:sz w:val="24"/>
        </w:rPr>
      </w:pPr>
    </w:p>
    <w:p w14:paraId="00000236">
      <w:pPr>
        <w:pStyle w:val="13"/>
        <w:rPr>
          <w:sz w:val="24"/>
        </w:rPr>
      </w:pPr>
    </w:p>
    <w:p w14:paraId="00000237">
      <w:pPr>
        <w:pStyle w:val="13"/>
        <w:rPr>
          <w:sz w:val="24"/>
        </w:rPr>
      </w:pPr>
    </w:p>
    <w:p w14:paraId="00000238">
      <w:pPr>
        <w:pStyle w:val="13"/>
        <w:rPr>
          <w:sz w:val="24"/>
        </w:rPr>
      </w:pPr>
    </w:p>
    <w:p w14:paraId="00000239">
      <w:pPr>
        <w:pStyle w:val="13"/>
        <w:spacing w:before="7"/>
        <w:rPr>
          <w:sz w:val="27"/>
        </w:rPr>
      </w:pPr>
    </w:p>
    <w:p w14:paraId="0000023A">
      <w:pPr>
        <w:pStyle w:val="55"/>
        <w:numPr>
          <w:ilvl w:val="2"/>
          <w:numId w:val="17"/>
        </w:numPr>
        <w:tabs>
          <w:tab w:val="left" w:pos="722"/>
        </w:tabs>
        <w:spacing w:before="1" w:after="0" w:line="240" w:lineRule="auto"/>
        <w:ind w:left="721" w:right="0" w:hanging="510"/>
        <w:jc w:val="left"/>
        <w:rPr>
          <w:sz w:val="22"/>
        </w:rPr>
      </w:pPr>
      <w:r>
        <w:rPr>
          <w:w w:val="105"/>
          <w:sz w:val="22"/>
        </w:rPr>
        <w:t>ANALISIS KOS BAHAN</w:t>
      </w:r>
      <w:r>
        <w:rPr>
          <w:spacing w:val="-4"/>
          <w:w w:val="105"/>
          <w:sz w:val="22"/>
        </w:rPr>
        <w:t xml:space="preserve"> </w:t>
      </w:r>
      <w:r>
        <w:rPr>
          <w:w w:val="105"/>
          <w:sz w:val="22"/>
        </w:rPr>
        <w:t>MENTAH</w:t>
      </w:r>
    </w:p>
    <w:p w14:paraId="0000023B">
      <w:pPr>
        <w:pStyle w:val="13"/>
        <w:spacing w:before="11"/>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6"/>
        <w:gridCol w:w="4319"/>
        <w:gridCol w:w="3558"/>
      </w:tblGrid>
      <w:tr w14:paraId="2A15D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866" w:type="dxa"/>
          </w:tcPr>
          <w:p w14:paraId="0000023C">
            <w:pPr>
              <w:pStyle w:val="56"/>
              <w:spacing w:before="3"/>
              <w:ind w:left="100"/>
              <w:rPr>
                <w:sz w:val="22"/>
              </w:rPr>
            </w:pPr>
            <w:r>
              <w:rPr>
                <w:sz w:val="22"/>
              </w:rPr>
              <w:t>Bil</w:t>
            </w:r>
          </w:p>
        </w:tc>
        <w:tc>
          <w:tcPr>
            <w:tcW w:w="4319" w:type="dxa"/>
          </w:tcPr>
          <w:p w14:paraId="0000023D">
            <w:pPr>
              <w:pStyle w:val="56"/>
              <w:spacing w:before="3"/>
              <w:ind w:left="100"/>
              <w:rPr>
                <w:sz w:val="22"/>
              </w:rPr>
            </w:pPr>
            <w:r>
              <w:rPr>
                <w:w w:val="110"/>
                <w:sz w:val="22"/>
              </w:rPr>
              <w:t>Segmen pengeluaran</w:t>
            </w:r>
          </w:p>
        </w:tc>
        <w:tc>
          <w:tcPr>
            <w:tcW w:w="3558" w:type="dxa"/>
          </w:tcPr>
          <w:p w14:paraId="0000023E">
            <w:pPr>
              <w:pStyle w:val="56"/>
              <w:spacing w:before="3"/>
              <w:ind w:left="104"/>
              <w:rPr>
                <w:sz w:val="22"/>
              </w:rPr>
            </w:pPr>
            <w:r>
              <w:rPr>
                <w:w w:val="110"/>
                <w:sz w:val="22"/>
              </w:rPr>
              <w:t>Satu (1) kepala</w:t>
            </w:r>
          </w:p>
        </w:tc>
      </w:tr>
      <w:tr w14:paraId="21E9D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866" w:type="dxa"/>
            <w:tcBorders>
              <w:bottom w:val="nil"/>
            </w:tcBorders>
          </w:tcPr>
          <w:p w14:paraId="0000023F">
            <w:pPr>
              <w:pStyle w:val="56"/>
              <w:spacing w:before="6"/>
              <w:rPr>
                <w:sz w:val="33"/>
              </w:rPr>
            </w:pPr>
          </w:p>
          <w:p w14:paraId="00000240">
            <w:pPr>
              <w:pStyle w:val="56"/>
              <w:ind w:left="100"/>
              <w:rPr>
                <w:sz w:val="22"/>
              </w:rPr>
            </w:pPr>
            <w:r>
              <w:rPr>
                <w:w w:val="102"/>
                <w:sz w:val="22"/>
              </w:rPr>
              <w:t>A</w:t>
            </w:r>
          </w:p>
        </w:tc>
        <w:tc>
          <w:tcPr>
            <w:tcW w:w="4319" w:type="dxa"/>
            <w:tcBorders>
              <w:bottom w:val="nil"/>
            </w:tcBorders>
          </w:tcPr>
          <w:p w14:paraId="00000241">
            <w:pPr>
              <w:pStyle w:val="56"/>
              <w:spacing w:before="6"/>
              <w:rPr>
                <w:sz w:val="33"/>
              </w:rPr>
            </w:pPr>
          </w:p>
          <w:p w14:paraId="00000242">
            <w:pPr>
              <w:pStyle w:val="56"/>
              <w:ind w:left="100"/>
              <w:rPr>
                <w:sz w:val="22"/>
              </w:rPr>
            </w:pPr>
            <w:r>
              <w:rPr>
                <w:sz w:val="22"/>
              </w:rPr>
              <w:t>Benang Sulam (Raton 120D)</w:t>
            </w:r>
          </w:p>
        </w:tc>
        <w:tc>
          <w:tcPr>
            <w:tcW w:w="3558" w:type="dxa"/>
            <w:tcBorders>
              <w:bottom w:val="nil"/>
            </w:tcBorders>
          </w:tcPr>
          <w:p w14:paraId="00000243">
            <w:pPr>
              <w:pStyle w:val="56"/>
              <w:spacing w:before="6"/>
              <w:rPr>
                <w:sz w:val="33"/>
              </w:rPr>
            </w:pPr>
          </w:p>
          <w:p w14:paraId="00000244">
            <w:pPr>
              <w:pStyle w:val="56"/>
              <w:ind w:left="103"/>
              <w:rPr>
                <w:sz w:val="22"/>
              </w:rPr>
            </w:pPr>
            <w:r>
              <w:rPr>
                <w:sz w:val="22"/>
              </w:rPr>
              <w:t>5mm @1.2juta mm@1,200m</w:t>
            </w:r>
          </w:p>
        </w:tc>
      </w:tr>
      <w:tr w14:paraId="7DE4E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866" w:type="dxa"/>
            <w:tcBorders>
              <w:top w:val="nil"/>
              <w:bottom w:val="nil"/>
            </w:tcBorders>
          </w:tcPr>
          <w:p w14:paraId="00000245">
            <w:pPr>
              <w:pStyle w:val="56"/>
              <w:spacing w:before="66"/>
              <w:ind w:left="100"/>
              <w:rPr>
                <w:sz w:val="22"/>
              </w:rPr>
            </w:pPr>
            <w:r>
              <w:rPr>
                <w:w w:val="102"/>
                <w:sz w:val="22"/>
              </w:rPr>
              <w:t>1</w:t>
            </w:r>
          </w:p>
          <w:p w14:paraId="00000246">
            <w:pPr>
              <w:pStyle w:val="56"/>
              <w:spacing w:before="136"/>
              <w:ind w:left="100"/>
              <w:rPr>
                <w:sz w:val="22"/>
              </w:rPr>
            </w:pPr>
            <w:r>
              <w:rPr>
                <w:w w:val="102"/>
                <w:sz w:val="22"/>
              </w:rPr>
              <w:t>2</w:t>
            </w:r>
          </w:p>
        </w:tc>
        <w:tc>
          <w:tcPr>
            <w:tcW w:w="4319" w:type="dxa"/>
            <w:tcBorders>
              <w:top w:val="nil"/>
              <w:bottom w:val="nil"/>
            </w:tcBorders>
          </w:tcPr>
          <w:p w14:paraId="00000247">
            <w:pPr>
              <w:pStyle w:val="56"/>
              <w:spacing w:before="66"/>
              <w:ind w:left="100"/>
              <w:rPr>
                <w:sz w:val="22"/>
              </w:rPr>
            </w:pPr>
            <w:r>
              <w:rPr>
                <w:sz w:val="22"/>
              </w:rPr>
              <w:t>Anggaran lebar/jahitan untuk 240,000 jh</w:t>
            </w:r>
          </w:p>
          <w:p w14:paraId="00000248">
            <w:pPr>
              <w:pStyle w:val="56"/>
              <w:spacing w:before="136"/>
              <w:ind w:left="100"/>
              <w:rPr>
                <w:sz w:val="22"/>
              </w:rPr>
            </w:pPr>
            <w:r>
              <w:rPr>
                <w:sz w:val="22"/>
              </w:rPr>
              <w:t>1 kon benang = 5,000 meter</w:t>
            </w:r>
          </w:p>
        </w:tc>
        <w:tc>
          <w:tcPr>
            <w:tcW w:w="3558" w:type="dxa"/>
            <w:tcBorders>
              <w:top w:val="nil"/>
              <w:bottom w:val="nil"/>
            </w:tcBorders>
          </w:tcPr>
          <w:p w14:paraId="00000249">
            <w:pPr>
              <w:pStyle w:val="56"/>
              <w:spacing w:before="66"/>
              <w:ind w:left="103"/>
              <w:rPr>
                <w:sz w:val="22"/>
              </w:rPr>
            </w:pPr>
            <w:r>
              <w:rPr>
                <w:sz w:val="22"/>
              </w:rPr>
              <w:t>RM 12.50</w:t>
            </w:r>
          </w:p>
          <w:p w14:paraId="0000024A">
            <w:pPr>
              <w:pStyle w:val="56"/>
              <w:spacing w:before="136"/>
              <w:ind w:left="103"/>
              <w:rPr>
                <w:sz w:val="22"/>
              </w:rPr>
            </w:pPr>
            <w:r>
              <w:rPr>
                <w:sz w:val="22"/>
                <w:u w:val="single"/>
              </w:rPr>
              <w:t>1,200 X RM 12.50</w:t>
            </w:r>
            <w:r>
              <w:rPr>
                <w:sz w:val="22"/>
              </w:rPr>
              <w:t xml:space="preserve"> = RM3</w:t>
            </w:r>
          </w:p>
        </w:tc>
      </w:tr>
      <w:tr w14:paraId="7A185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866" w:type="dxa"/>
            <w:tcBorders>
              <w:top w:val="nil"/>
            </w:tcBorders>
          </w:tcPr>
          <w:p w14:paraId="0000024B">
            <w:pPr>
              <w:pStyle w:val="56"/>
              <w:spacing w:before="66"/>
              <w:ind w:left="100"/>
              <w:rPr>
                <w:sz w:val="22"/>
              </w:rPr>
            </w:pPr>
            <w:r>
              <w:rPr>
                <w:w w:val="102"/>
                <w:sz w:val="22"/>
              </w:rPr>
              <w:t>3</w:t>
            </w:r>
          </w:p>
        </w:tc>
        <w:tc>
          <w:tcPr>
            <w:tcW w:w="4319" w:type="dxa"/>
            <w:tcBorders>
              <w:top w:val="nil"/>
            </w:tcBorders>
          </w:tcPr>
          <w:p w14:paraId="0000024C">
            <w:pPr>
              <w:pStyle w:val="56"/>
              <w:spacing w:before="66"/>
              <w:ind w:left="100"/>
              <w:rPr>
                <w:sz w:val="22"/>
              </w:rPr>
            </w:pPr>
            <w:r>
              <w:rPr>
                <w:sz w:val="22"/>
              </w:rPr>
              <w:t>penggunaan Harian</w:t>
            </w:r>
          </w:p>
        </w:tc>
        <w:tc>
          <w:tcPr>
            <w:tcW w:w="3558" w:type="dxa"/>
            <w:tcBorders>
              <w:top w:val="nil"/>
            </w:tcBorders>
          </w:tcPr>
          <w:p w14:paraId="0000024D">
            <w:pPr>
              <w:pStyle w:val="56"/>
              <w:spacing w:before="66"/>
              <w:ind w:left="610"/>
              <w:rPr>
                <w:sz w:val="22"/>
              </w:rPr>
            </w:pPr>
            <w:r>
              <w:rPr>
                <w:sz w:val="22"/>
              </w:rPr>
              <w:t>5,000</w:t>
            </w:r>
          </w:p>
        </w:tc>
      </w:tr>
    </w:tbl>
    <w:p w14:paraId="0000024E">
      <w:pPr>
        <w:spacing w:after="0"/>
        <w:rPr>
          <w:sz w:val="22"/>
        </w:rPr>
        <w:sectPr>
          <w:pgSz w:w="12240" w:h="15840"/>
          <w:pgMar w:top="1060" w:right="1340" w:bottom="1060" w:left="1660" w:header="0" w:footer="812" w:gutter="0"/>
          <w:cols w:space="720" w:num="1"/>
        </w:sect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6"/>
        <w:gridCol w:w="4319"/>
        <w:gridCol w:w="3558"/>
      </w:tblGrid>
      <w:tr w14:paraId="43054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0" w:hRule="atLeast"/>
        </w:trPr>
        <w:tc>
          <w:tcPr>
            <w:tcW w:w="866" w:type="dxa"/>
          </w:tcPr>
          <w:p w14:paraId="0000024F">
            <w:pPr>
              <w:pStyle w:val="56"/>
              <w:spacing w:line="251" w:lineRule="exact"/>
              <w:ind w:left="100"/>
              <w:rPr>
                <w:sz w:val="22"/>
              </w:rPr>
            </w:pPr>
            <w:r>
              <w:rPr>
                <w:w w:val="102"/>
                <w:sz w:val="22"/>
              </w:rPr>
              <w:t>4</w:t>
            </w:r>
          </w:p>
          <w:p w14:paraId="00000250">
            <w:pPr>
              <w:pStyle w:val="56"/>
              <w:spacing w:before="135"/>
              <w:ind w:left="100"/>
              <w:rPr>
                <w:sz w:val="22"/>
              </w:rPr>
            </w:pPr>
            <w:r>
              <w:rPr>
                <w:w w:val="102"/>
                <w:sz w:val="22"/>
              </w:rPr>
              <w:t>5</w:t>
            </w:r>
          </w:p>
        </w:tc>
        <w:tc>
          <w:tcPr>
            <w:tcW w:w="4319" w:type="dxa"/>
          </w:tcPr>
          <w:p w14:paraId="00000251">
            <w:pPr>
              <w:pStyle w:val="56"/>
              <w:spacing w:line="369" w:lineRule="auto"/>
              <w:ind w:left="100" w:right="69"/>
              <w:rPr>
                <w:sz w:val="22"/>
              </w:rPr>
            </w:pPr>
            <w:r>
              <w:rPr>
                <w:sz w:val="22"/>
              </w:rPr>
              <w:t>katakan pembaziran sebanyak 10% penggunaan benag sulam dalam sebulan</w:t>
            </w:r>
          </w:p>
        </w:tc>
        <w:tc>
          <w:tcPr>
            <w:tcW w:w="3558" w:type="dxa"/>
          </w:tcPr>
          <w:p w14:paraId="00000252">
            <w:pPr>
              <w:pStyle w:val="56"/>
              <w:spacing w:line="251" w:lineRule="exact"/>
              <w:ind w:left="103"/>
              <w:rPr>
                <w:sz w:val="22"/>
              </w:rPr>
            </w:pPr>
            <w:r>
              <w:rPr>
                <w:sz w:val="22"/>
              </w:rPr>
              <w:t>RM 3 + 10% = RM 3.30</w:t>
            </w:r>
          </w:p>
          <w:p w14:paraId="00000253">
            <w:pPr>
              <w:pStyle w:val="56"/>
              <w:spacing w:before="135"/>
              <w:ind w:left="103"/>
              <w:rPr>
                <w:sz w:val="22"/>
              </w:rPr>
            </w:pPr>
            <w:r>
              <w:rPr>
                <w:sz w:val="22"/>
              </w:rPr>
              <w:t>RM 3.3 X 26 = RM 85.80</w:t>
            </w:r>
          </w:p>
        </w:tc>
      </w:tr>
      <w:tr w14:paraId="5AD80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866" w:type="dxa"/>
            <w:tcBorders>
              <w:bottom w:val="nil"/>
            </w:tcBorders>
          </w:tcPr>
          <w:p w14:paraId="00000254">
            <w:pPr>
              <w:pStyle w:val="56"/>
              <w:spacing w:before="5"/>
              <w:rPr>
                <w:sz w:val="33"/>
              </w:rPr>
            </w:pPr>
          </w:p>
          <w:p w14:paraId="00000255">
            <w:pPr>
              <w:pStyle w:val="56"/>
              <w:ind w:left="100"/>
              <w:rPr>
                <w:sz w:val="22"/>
              </w:rPr>
            </w:pPr>
            <w:r>
              <w:rPr>
                <w:w w:val="102"/>
                <w:sz w:val="22"/>
              </w:rPr>
              <w:t>B</w:t>
            </w:r>
          </w:p>
        </w:tc>
        <w:tc>
          <w:tcPr>
            <w:tcW w:w="4319" w:type="dxa"/>
            <w:tcBorders>
              <w:bottom w:val="nil"/>
            </w:tcBorders>
          </w:tcPr>
          <w:p w14:paraId="00000256">
            <w:pPr>
              <w:pStyle w:val="56"/>
              <w:spacing w:before="5"/>
              <w:rPr>
                <w:sz w:val="33"/>
              </w:rPr>
            </w:pPr>
          </w:p>
          <w:p w14:paraId="00000257">
            <w:pPr>
              <w:pStyle w:val="56"/>
              <w:ind w:left="100"/>
              <w:rPr>
                <w:sz w:val="22"/>
              </w:rPr>
            </w:pPr>
            <w:r>
              <w:rPr>
                <w:sz w:val="22"/>
              </w:rPr>
              <w:t>Benang sekoci (polyster span)</w:t>
            </w:r>
          </w:p>
        </w:tc>
        <w:tc>
          <w:tcPr>
            <w:tcW w:w="3558" w:type="dxa"/>
            <w:tcBorders>
              <w:bottom w:val="nil"/>
            </w:tcBorders>
          </w:tcPr>
          <w:p w14:paraId="00000258">
            <w:pPr>
              <w:pStyle w:val="56"/>
              <w:spacing w:before="5"/>
              <w:rPr>
                <w:sz w:val="33"/>
              </w:rPr>
            </w:pPr>
          </w:p>
          <w:p w14:paraId="00000259">
            <w:pPr>
              <w:pStyle w:val="56"/>
              <w:ind w:left="103"/>
              <w:rPr>
                <w:sz w:val="22"/>
              </w:rPr>
            </w:pPr>
            <w:r>
              <w:rPr>
                <w:sz w:val="22"/>
              </w:rPr>
              <w:t>2,500 meter @ 2.5 juta mm</w:t>
            </w:r>
          </w:p>
        </w:tc>
      </w:tr>
      <w:tr w14:paraId="571FD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866" w:type="dxa"/>
            <w:tcBorders>
              <w:top w:val="nil"/>
              <w:bottom w:val="nil"/>
            </w:tcBorders>
          </w:tcPr>
          <w:p w14:paraId="0000025A">
            <w:pPr>
              <w:pStyle w:val="56"/>
              <w:spacing w:before="66"/>
              <w:ind w:left="100"/>
              <w:rPr>
                <w:sz w:val="22"/>
              </w:rPr>
            </w:pPr>
            <w:r>
              <w:rPr>
                <w:w w:val="102"/>
                <w:sz w:val="22"/>
              </w:rPr>
              <w:t>1</w:t>
            </w:r>
          </w:p>
        </w:tc>
        <w:tc>
          <w:tcPr>
            <w:tcW w:w="4319" w:type="dxa"/>
            <w:tcBorders>
              <w:top w:val="nil"/>
              <w:bottom w:val="nil"/>
            </w:tcBorders>
          </w:tcPr>
          <w:p w14:paraId="0000025B">
            <w:pPr>
              <w:pStyle w:val="56"/>
              <w:spacing w:before="66"/>
              <w:ind w:left="100"/>
              <w:rPr>
                <w:sz w:val="22"/>
              </w:rPr>
            </w:pPr>
            <w:r>
              <w:rPr>
                <w:sz w:val="22"/>
              </w:rPr>
              <w:t>Anngaran lebar/jahitan</w:t>
            </w:r>
          </w:p>
        </w:tc>
        <w:tc>
          <w:tcPr>
            <w:tcW w:w="3558" w:type="dxa"/>
            <w:tcBorders>
              <w:top w:val="nil"/>
              <w:bottom w:val="nil"/>
            </w:tcBorders>
          </w:tcPr>
          <w:p w14:paraId="0000025C">
            <w:pPr>
              <w:pStyle w:val="56"/>
              <w:spacing w:before="66"/>
              <w:ind w:left="103"/>
              <w:rPr>
                <w:sz w:val="22"/>
              </w:rPr>
            </w:pPr>
            <w:r>
              <w:rPr>
                <w:sz w:val="22"/>
              </w:rPr>
              <w:t>2,400 x 2.5 m = 600,000 mm</w:t>
            </w:r>
          </w:p>
        </w:tc>
      </w:tr>
      <w:tr w14:paraId="02C1E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866" w:type="dxa"/>
            <w:tcBorders>
              <w:top w:val="nil"/>
              <w:bottom w:val="nil"/>
            </w:tcBorders>
          </w:tcPr>
          <w:p w14:paraId="0000025D">
            <w:pPr>
              <w:pStyle w:val="56"/>
              <w:spacing w:before="65"/>
              <w:ind w:left="100"/>
              <w:rPr>
                <w:sz w:val="22"/>
              </w:rPr>
            </w:pPr>
            <w:r>
              <w:rPr>
                <w:w w:val="102"/>
                <w:sz w:val="22"/>
              </w:rPr>
              <w:t>2</w:t>
            </w:r>
          </w:p>
        </w:tc>
        <w:tc>
          <w:tcPr>
            <w:tcW w:w="4319" w:type="dxa"/>
            <w:tcBorders>
              <w:top w:val="nil"/>
              <w:bottom w:val="nil"/>
            </w:tcBorders>
          </w:tcPr>
          <w:p w14:paraId="0000025E">
            <w:pPr>
              <w:pStyle w:val="56"/>
              <w:spacing w:before="65"/>
              <w:ind w:left="100"/>
              <w:rPr>
                <w:sz w:val="22"/>
              </w:rPr>
            </w:pPr>
            <w:r>
              <w:rPr>
                <w:sz w:val="22"/>
              </w:rPr>
              <w:t>240,000 jahitan sehari</w:t>
            </w:r>
          </w:p>
        </w:tc>
        <w:tc>
          <w:tcPr>
            <w:tcW w:w="3558" w:type="dxa"/>
            <w:tcBorders>
              <w:top w:val="nil"/>
              <w:bottom w:val="nil"/>
            </w:tcBorders>
          </w:tcPr>
          <w:p w14:paraId="0000025F">
            <w:pPr>
              <w:pStyle w:val="56"/>
              <w:spacing w:before="65"/>
              <w:ind w:left="103"/>
              <w:rPr>
                <w:sz w:val="22"/>
              </w:rPr>
            </w:pPr>
            <w:r>
              <w:rPr>
                <w:sz w:val="22"/>
              </w:rPr>
              <w:t>@600 m</w:t>
            </w:r>
          </w:p>
        </w:tc>
      </w:tr>
      <w:tr w14:paraId="14C9F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866" w:type="dxa"/>
            <w:tcBorders>
              <w:top w:val="nil"/>
              <w:bottom w:val="nil"/>
            </w:tcBorders>
          </w:tcPr>
          <w:p w14:paraId="00000260">
            <w:pPr>
              <w:pStyle w:val="56"/>
              <w:rPr>
                <w:sz w:val="22"/>
              </w:rPr>
            </w:pPr>
          </w:p>
        </w:tc>
        <w:tc>
          <w:tcPr>
            <w:tcW w:w="4319" w:type="dxa"/>
            <w:tcBorders>
              <w:top w:val="nil"/>
              <w:bottom w:val="nil"/>
            </w:tcBorders>
          </w:tcPr>
          <w:p w14:paraId="00000261">
            <w:pPr>
              <w:pStyle w:val="56"/>
              <w:rPr>
                <w:sz w:val="22"/>
              </w:rPr>
            </w:pPr>
          </w:p>
        </w:tc>
        <w:tc>
          <w:tcPr>
            <w:tcW w:w="3558" w:type="dxa"/>
            <w:tcBorders>
              <w:top w:val="nil"/>
              <w:bottom w:val="nil"/>
            </w:tcBorders>
          </w:tcPr>
          <w:p w14:paraId="00000262">
            <w:pPr>
              <w:pStyle w:val="56"/>
              <w:spacing w:before="65"/>
              <w:ind w:left="103"/>
              <w:rPr>
                <w:sz w:val="22"/>
              </w:rPr>
            </w:pPr>
            <w:r>
              <w:rPr>
                <w:sz w:val="22"/>
              </w:rPr>
              <w:t>RM 7.50</w:t>
            </w:r>
          </w:p>
        </w:tc>
      </w:tr>
      <w:tr w14:paraId="64341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866" w:type="dxa"/>
            <w:tcBorders>
              <w:top w:val="nil"/>
              <w:bottom w:val="nil"/>
            </w:tcBorders>
          </w:tcPr>
          <w:p w14:paraId="00000263">
            <w:pPr>
              <w:pStyle w:val="56"/>
              <w:spacing w:before="66"/>
              <w:ind w:left="100"/>
              <w:rPr>
                <w:sz w:val="22"/>
              </w:rPr>
            </w:pPr>
            <w:r>
              <w:rPr>
                <w:w w:val="102"/>
                <w:sz w:val="22"/>
              </w:rPr>
              <w:t>2</w:t>
            </w:r>
          </w:p>
        </w:tc>
        <w:tc>
          <w:tcPr>
            <w:tcW w:w="4319" w:type="dxa"/>
            <w:tcBorders>
              <w:top w:val="nil"/>
              <w:bottom w:val="nil"/>
            </w:tcBorders>
          </w:tcPr>
          <w:p w14:paraId="00000264">
            <w:pPr>
              <w:pStyle w:val="56"/>
              <w:spacing w:before="66"/>
              <w:ind w:left="100"/>
              <w:rPr>
                <w:sz w:val="22"/>
              </w:rPr>
            </w:pPr>
            <w:r>
              <w:rPr>
                <w:sz w:val="22"/>
              </w:rPr>
              <w:t>1kon benang = 5,000 mm</w:t>
            </w:r>
          </w:p>
        </w:tc>
        <w:tc>
          <w:tcPr>
            <w:tcW w:w="3558" w:type="dxa"/>
            <w:tcBorders>
              <w:top w:val="nil"/>
              <w:bottom w:val="nil"/>
            </w:tcBorders>
          </w:tcPr>
          <w:p w14:paraId="00000265">
            <w:pPr>
              <w:pStyle w:val="56"/>
              <w:spacing w:before="66"/>
              <w:ind w:left="103"/>
              <w:rPr>
                <w:sz w:val="22"/>
              </w:rPr>
            </w:pPr>
            <w:r>
              <w:rPr>
                <w:sz w:val="22"/>
                <w:u w:val="single"/>
              </w:rPr>
              <w:t>600MM X RM 7.50</w:t>
            </w:r>
          </w:p>
        </w:tc>
      </w:tr>
      <w:tr w14:paraId="4EB14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866" w:type="dxa"/>
            <w:tcBorders>
              <w:top w:val="nil"/>
              <w:bottom w:val="nil"/>
            </w:tcBorders>
          </w:tcPr>
          <w:p w14:paraId="00000266">
            <w:pPr>
              <w:pStyle w:val="56"/>
              <w:spacing w:before="65"/>
              <w:ind w:left="100"/>
              <w:rPr>
                <w:sz w:val="22"/>
              </w:rPr>
            </w:pPr>
            <w:r>
              <w:rPr>
                <w:w w:val="102"/>
                <w:sz w:val="22"/>
              </w:rPr>
              <w:t>4</w:t>
            </w:r>
          </w:p>
        </w:tc>
        <w:tc>
          <w:tcPr>
            <w:tcW w:w="4319" w:type="dxa"/>
            <w:tcBorders>
              <w:top w:val="nil"/>
              <w:bottom w:val="nil"/>
            </w:tcBorders>
          </w:tcPr>
          <w:p w14:paraId="00000267">
            <w:pPr>
              <w:pStyle w:val="56"/>
              <w:spacing w:before="65"/>
              <w:ind w:left="100"/>
              <w:rPr>
                <w:sz w:val="22"/>
              </w:rPr>
            </w:pPr>
            <w:r>
              <w:rPr>
                <w:sz w:val="22"/>
              </w:rPr>
              <w:t>penggunaan sehari</w:t>
            </w:r>
          </w:p>
        </w:tc>
        <w:tc>
          <w:tcPr>
            <w:tcW w:w="3558" w:type="dxa"/>
            <w:tcBorders>
              <w:top w:val="nil"/>
              <w:bottom w:val="nil"/>
            </w:tcBorders>
          </w:tcPr>
          <w:p w14:paraId="00000268">
            <w:pPr>
              <w:pStyle w:val="56"/>
              <w:spacing w:before="65"/>
              <w:ind w:left="610"/>
              <w:rPr>
                <w:sz w:val="22"/>
              </w:rPr>
            </w:pPr>
            <w:r>
              <w:rPr>
                <w:sz w:val="22"/>
              </w:rPr>
              <w:t>5,000</w:t>
            </w:r>
          </w:p>
        </w:tc>
      </w:tr>
      <w:tr w14:paraId="13CBB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866" w:type="dxa"/>
            <w:tcBorders>
              <w:top w:val="nil"/>
              <w:bottom w:val="nil"/>
            </w:tcBorders>
          </w:tcPr>
          <w:p w14:paraId="00000269">
            <w:pPr>
              <w:pStyle w:val="56"/>
              <w:rPr>
                <w:sz w:val="22"/>
              </w:rPr>
            </w:pPr>
          </w:p>
        </w:tc>
        <w:tc>
          <w:tcPr>
            <w:tcW w:w="4319" w:type="dxa"/>
            <w:tcBorders>
              <w:top w:val="nil"/>
              <w:bottom w:val="nil"/>
            </w:tcBorders>
          </w:tcPr>
          <w:p w14:paraId="0000026A">
            <w:pPr>
              <w:pStyle w:val="56"/>
              <w:rPr>
                <w:sz w:val="22"/>
              </w:rPr>
            </w:pPr>
          </w:p>
        </w:tc>
        <w:tc>
          <w:tcPr>
            <w:tcW w:w="3558" w:type="dxa"/>
            <w:tcBorders>
              <w:top w:val="nil"/>
              <w:bottom w:val="nil"/>
            </w:tcBorders>
          </w:tcPr>
          <w:p w14:paraId="0000026B">
            <w:pPr>
              <w:pStyle w:val="56"/>
              <w:spacing w:before="66"/>
              <w:ind w:left="103"/>
              <w:rPr>
                <w:sz w:val="22"/>
              </w:rPr>
            </w:pPr>
            <w:r>
              <w:rPr>
                <w:sz w:val="22"/>
              </w:rPr>
              <w:t>=RM 0.90</w:t>
            </w:r>
          </w:p>
        </w:tc>
      </w:tr>
      <w:tr w14:paraId="5D467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866" w:type="dxa"/>
            <w:tcBorders>
              <w:top w:val="nil"/>
              <w:bottom w:val="nil"/>
            </w:tcBorders>
          </w:tcPr>
          <w:p w14:paraId="0000026C">
            <w:pPr>
              <w:pStyle w:val="56"/>
              <w:spacing w:before="7"/>
              <w:rPr>
                <w:sz w:val="22"/>
              </w:rPr>
            </w:pPr>
          </w:p>
          <w:p w14:paraId="0000026D">
            <w:pPr>
              <w:pStyle w:val="56"/>
              <w:spacing w:before="1"/>
              <w:ind w:left="100"/>
              <w:rPr>
                <w:sz w:val="22"/>
              </w:rPr>
            </w:pPr>
            <w:r>
              <w:rPr>
                <w:w w:val="102"/>
                <w:sz w:val="22"/>
              </w:rPr>
              <w:t>5</w:t>
            </w:r>
          </w:p>
        </w:tc>
        <w:tc>
          <w:tcPr>
            <w:tcW w:w="4319" w:type="dxa"/>
            <w:tcBorders>
              <w:top w:val="nil"/>
              <w:bottom w:val="nil"/>
            </w:tcBorders>
          </w:tcPr>
          <w:p w14:paraId="0000026E">
            <w:pPr>
              <w:pStyle w:val="56"/>
              <w:spacing w:before="7"/>
              <w:rPr>
                <w:sz w:val="22"/>
              </w:rPr>
            </w:pPr>
          </w:p>
          <w:p w14:paraId="0000026F">
            <w:pPr>
              <w:pStyle w:val="56"/>
              <w:spacing w:before="1"/>
              <w:ind w:left="100"/>
              <w:rPr>
                <w:sz w:val="22"/>
              </w:rPr>
            </w:pPr>
            <w:r>
              <w:rPr>
                <w:sz w:val="22"/>
              </w:rPr>
              <w:t>katakana pembaziran sebanyak 10%</w:t>
            </w:r>
          </w:p>
        </w:tc>
        <w:tc>
          <w:tcPr>
            <w:tcW w:w="3558" w:type="dxa"/>
            <w:tcBorders>
              <w:top w:val="nil"/>
              <w:bottom w:val="nil"/>
            </w:tcBorders>
          </w:tcPr>
          <w:p w14:paraId="00000270">
            <w:pPr>
              <w:pStyle w:val="56"/>
              <w:spacing w:before="7"/>
              <w:rPr>
                <w:sz w:val="22"/>
              </w:rPr>
            </w:pPr>
          </w:p>
          <w:p w14:paraId="00000271">
            <w:pPr>
              <w:pStyle w:val="56"/>
              <w:spacing w:before="1"/>
              <w:ind w:left="103"/>
              <w:rPr>
                <w:sz w:val="22"/>
              </w:rPr>
            </w:pPr>
            <w:r>
              <w:rPr>
                <w:sz w:val="22"/>
              </w:rPr>
              <w:t>RM 0.9 + 10 % = RM 0.99</w:t>
            </w:r>
          </w:p>
        </w:tc>
      </w:tr>
      <w:tr w14:paraId="10256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866" w:type="dxa"/>
            <w:tcBorders>
              <w:top w:val="nil"/>
              <w:bottom w:val="nil"/>
            </w:tcBorders>
          </w:tcPr>
          <w:p w14:paraId="00000272">
            <w:pPr>
              <w:pStyle w:val="56"/>
              <w:spacing w:before="65"/>
              <w:ind w:left="100"/>
              <w:rPr>
                <w:sz w:val="22"/>
              </w:rPr>
            </w:pPr>
            <w:r>
              <w:rPr>
                <w:w w:val="102"/>
                <w:sz w:val="22"/>
              </w:rPr>
              <w:t>6</w:t>
            </w:r>
          </w:p>
        </w:tc>
        <w:tc>
          <w:tcPr>
            <w:tcW w:w="4319" w:type="dxa"/>
            <w:tcBorders>
              <w:top w:val="nil"/>
              <w:bottom w:val="nil"/>
            </w:tcBorders>
          </w:tcPr>
          <w:p w14:paraId="00000273">
            <w:pPr>
              <w:pStyle w:val="56"/>
              <w:spacing w:before="65"/>
              <w:ind w:left="100"/>
              <w:rPr>
                <w:sz w:val="22"/>
              </w:rPr>
            </w:pPr>
            <w:r>
              <w:rPr>
                <w:sz w:val="22"/>
              </w:rPr>
              <w:t>penggunaan benang sekoci dalam sebulan</w:t>
            </w:r>
          </w:p>
        </w:tc>
        <w:tc>
          <w:tcPr>
            <w:tcW w:w="3558" w:type="dxa"/>
            <w:tcBorders>
              <w:top w:val="nil"/>
              <w:bottom w:val="nil"/>
            </w:tcBorders>
          </w:tcPr>
          <w:p w14:paraId="00000274">
            <w:pPr>
              <w:pStyle w:val="56"/>
              <w:spacing w:before="65"/>
              <w:ind w:left="103"/>
              <w:rPr>
                <w:sz w:val="22"/>
              </w:rPr>
            </w:pPr>
            <w:r>
              <w:rPr>
                <w:sz w:val="22"/>
              </w:rPr>
              <w:t>RM 0.99 X 26 = RM 25.74</w:t>
            </w:r>
          </w:p>
        </w:tc>
      </w:tr>
      <w:tr w14:paraId="3E76C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866" w:type="dxa"/>
            <w:tcBorders>
              <w:top w:val="nil"/>
              <w:bottom w:val="nil"/>
            </w:tcBorders>
          </w:tcPr>
          <w:p w14:paraId="00000275">
            <w:pPr>
              <w:pStyle w:val="56"/>
              <w:spacing w:before="7"/>
              <w:rPr>
                <w:sz w:val="22"/>
              </w:rPr>
            </w:pPr>
          </w:p>
          <w:p w14:paraId="00000276">
            <w:pPr>
              <w:pStyle w:val="56"/>
              <w:spacing w:before="1"/>
              <w:ind w:left="100"/>
              <w:rPr>
                <w:sz w:val="22"/>
              </w:rPr>
            </w:pPr>
            <w:r>
              <w:rPr>
                <w:w w:val="102"/>
                <w:sz w:val="22"/>
              </w:rPr>
              <w:t>C</w:t>
            </w:r>
          </w:p>
        </w:tc>
        <w:tc>
          <w:tcPr>
            <w:tcW w:w="4319" w:type="dxa"/>
            <w:tcBorders>
              <w:top w:val="nil"/>
              <w:bottom w:val="nil"/>
            </w:tcBorders>
          </w:tcPr>
          <w:p w14:paraId="00000277">
            <w:pPr>
              <w:pStyle w:val="56"/>
              <w:spacing w:before="7"/>
              <w:rPr>
                <w:sz w:val="22"/>
              </w:rPr>
            </w:pPr>
          </w:p>
          <w:p w14:paraId="00000278">
            <w:pPr>
              <w:pStyle w:val="56"/>
              <w:spacing w:before="1"/>
              <w:ind w:left="100"/>
              <w:rPr>
                <w:sz w:val="22"/>
              </w:rPr>
            </w:pPr>
            <w:r>
              <w:rPr>
                <w:sz w:val="22"/>
              </w:rPr>
              <w:t>keseluruhan kain kain dan kertas alas yang</w:t>
            </w:r>
          </w:p>
        </w:tc>
        <w:tc>
          <w:tcPr>
            <w:tcW w:w="3558" w:type="dxa"/>
            <w:tcBorders>
              <w:top w:val="nil"/>
              <w:bottom w:val="nil"/>
            </w:tcBorders>
          </w:tcPr>
          <w:p w14:paraId="00000279">
            <w:pPr>
              <w:pStyle w:val="56"/>
              <w:rPr>
                <w:sz w:val="22"/>
              </w:rPr>
            </w:pPr>
          </w:p>
        </w:tc>
      </w:tr>
      <w:tr w14:paraId="73231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866" w:type="dxa"/>
            <w:tcBorders>
              <w:top w:val="nil"/>
              <w:bottom w:val="nil"/>
            </w:tcBorders>
          </w:tcPr>
          <w:p w14:paraId="0000027A">
            <w:pPr>
              <w:pStyle w:val="56"/>
              <w:rPr>
                <w:sz w:val="22"/>
              </w:rPr>
            </w:pPr>
          </w:p>
        </w:tc>
        <w:tc>
          <w:tcPr>
            <w:tcW w:w="4319" w:type="dxa"/>
            <w:tcBorders>
              <w:top w:val="nil"/>
              <w:bottom w:val="nil"/>
            </w:tcBorders>
          </w:tcPr>
          <w:p w14:paraId="0000027B">
            <w:pPr>
              <w:pStyle w:val="56"/>
              <w:tabs>
                <w:tab w:val="left" w:pos="1248"/>
                <w:tab w:val="left" w:pos="2040"/>
                <w:tab w:val="left" w:pos="2820"/>
                <w:tab w:val="left" w:pos="3681"/>
              </w:tabs>
              <w:spacing w:before="66"/>
              <w:ind w:left="100"/>
              <w:rPr>
                <w:sz w:val="22"/>
              </w:rPr>
            </w:pPr>
            <w:r>
              <w:rPr>
                <w:sz w:val="22"/>
              </w:rPr>
              <w:t>digunakan</w:t>
            </w:r>
            <w:r>
              <w:rPr>
                <w:sz w:val="22"/>
              </w:rPr>
              <w:tab/>
            </w:r>
            <w:r>
              <w:rPr>
                <w:sz w:val="22"/>
              </w:rPr>
              <w:t>adalah</w:t>
            </w:r>
            <w:r>
              <w:rPr>
                <w:sz w:val="22"/>
              </w:rPr>
              <w:tab/>
            </w:r>
            <w:r>
              <w:rPr>
                <w:sz w:val="22"/>
              </w:rPr>
              <w:t>terlalu</w:t>
            </w:r>
            <w:r>
              <w:rPr>
                <w:sz w:val="22"/>
              </w:rPr>
              <w:tab/>
            </w:r>
            <w:r>
              <w:rPr>
                <w:sz w:val="22"/>
              </w:rPr>
              <w:t>sedikit.</w:t>
            </w:r>
            <w:r>
              <w:rPr>
                <w:sz w:val="22"/>
              </w:rPr>
              <w:tab/>
            </w:r>
            <w:r>
              <w:rPr>
                <w:sz w:val="22"/>
              </w:rPr>
              <w:t>Boleh</w:t>
            </w:r>
          </w:p>
        </w:tc>
        <w:tc>
          <w:tcPr>
            <w:tcW w:w="3558" w:type="dxa"/>
            <w:tcBorders>
              <w:top w:val="nil"/>
              <w:bottom w:val="nil"/>
            </w:tcBorders>
          </w:tcPr>
          <w:p w14:paraId="0000027C">
            <w:pPr>
              <w:pStyle w:val="56"/>
              <w:rPr>
                <w:sz w:val="22"/>
              </w:rPr>
            </w:pPr>
          </w:p>
        </w:tc>
      </w:tr>
      <w:tr w14:paraId="51012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866" w:type="dxa"/>
            <w:tcBorders>
              <w:top w:val="nil"/>
              <w:bottom w:val="nil"/>
            </w:tcBorders>
          </w:tcPr>
          <w:p w14:paraId="0000027D">
            <w:pPr>
              <w:pStyle w:val="56"/>
              <w:rPr>
                <w:sz w:val="22"/>
              </w:rPr>
            </w:pPr>
          </w:p>
        </w:tc>
        <w:tc>
          <w:tcPr>
            <w:tcW w:w="4319" w:type="dxa"/>
            <w:tcBorders>
              <w:top w:val="nil"/>
              <w:bottom w:val="nil"/>
            </w:tcBorders>
          </w:tcPr>
          <w:p w14:paraId="0000027E">
            <w:pPr>
              <w:pStyle w:val="56"/>
              <w:spacing w:before="65"/>
              <w:ind w:left="100"/>
              <w:rPr>
                <w:sz w:val="22"/>
              </w:rPr>
            </w:pPr>
            <w:r>
              <w:rPr>
                <w:sz w:val="22"/>
              </w:rPr>
              <w:t>dikatakan penggunaannya tidak melebihi RM</w:t>
            </w:r>
          </w:p>
        </w:tc>
        <w:tc>
          <w:tcPr>
            <w:tcW w:w="3558" w:type="dxa"/>
            <w:tcBorders>
              <w:top w:val="nil"/>
              <w:bottom w:val="nil"/>
            </w:tcBorders>
          </w:tcPr>
          <w:p w14:paraId="0000027F">
            <w:pPr>
              <w:pStyle w:val="56"/>
              <w:rPr>
                <w:sz w:val="22"/>
              </w:rPr>
            </w:pPr>
          </w:p>
        </w:tc>
      </w:tr>
      <w:tr w14:paraId="6956A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866" w:type="dxa"/>
            <w:tcBorders>
              <w:top w:val="nil"/>
            </w:tcBorders>
          </w:tcPr>
          <w:p w14:paraId="00000280">
            <w:pPr>
              <w:pStyle w:val="56"/>
              <w:rPr>
                <w:sz w:val="22"/>
              </w:rPr>
            </w:pPr>
          </w:p>
        </w:tc>
        <w:tc>
          <w:tcPr>
            <w:tcW w:w="4319" w:type="dxa"/>
            <w:tcBorders>
              <w:top w:val="nil"/>
            </w:tcBorders>
          </w:tcPr>
          <w:p w14:paraId="00000281">
            <w:pPr>
              <w:pStyle w:val="56"/>
              <w:spacing w:before="66"/>
              <w:ind w:left="100"/>
              <w:rPr>
                <w:sz w:val="22"/>
              </w:rPr>
            </w:pPr>
            <w:r>
              <w:rPr>
                <w:sz w:val="22"/>
              </w:rPr>
              <w:t>300 sebulan</w:t>
            </w:r>
          </w:p>
        </w:tc>
        <w:tc>
          <w:tcPr>
            <w:tcW w:w="3558" w:type="dxa"/>
            <w:tcBorders>
              <w:top w:val="nil"/>
            </w:tcBorders>
          </w:tcPr>
          <w:p w14:paraId="00000282">
            <w:pPr>
              <w:pStyle w:val="56"/>
              <w:spacing w:before="66"/>
              <w:ind w:left="103"/>
              <w:rPr>
                <w:sz w:val="22"/>
              </w:rPr>
            </w:pPr>
            <w:r>
              <w:rPr>
                <w:sz w:val="22"/>
              </w:rPr>
              <w:t>RM300.00</w:t>
            </w:r>
          </w:p>
        </w:tc>
      </w:tr>
    </w:tbl>
    <w:p w14:paraId="00000283">
      <w:pPr>
        <w:pStyle w:val="13"/>
        <w:spacing w:before="2"/>
        <w:rPr>
          <w:sz w:val="26"/>
        </w:rPr>
      </w:pPr>
    </w:p>
    <w:p w14:paraId="00000284">
      <w:pPr>
        <w:pStyle w:val="55"/>
        <w:numPr>
          <w:ilvl w:val="3"/>
          <w:numId w:val="17"/>
        </w:numPr>
        <w:tabs>
          <w:tab w:val="left" w:pos="892"/>
        </w:tabs>
        <w:spacing w:before="96" w:after="0" w:line="240" w:lineRule="auto"/>
        <w:ind w:left="891" w:right="0" w:hanging="680"/>
        <w:jc w:val="left"/>
        <w:rPr>
          <w:sz w:val="22"/>
        </w:rPr>
      </w:pPr>
      <w:r>
        <w:rPr>
          <w:sz w:val="22"/>
        </w:rPr>
        <w:t>Jumalah keseluruhan kos bahan mentah yang di gunakan dalam</w:t>
      </w:r>
      <w:r>
        <w:rPr>
          <w:spacing w:val="43"/>
          <w:sz w:val="22"/>
        </w:rPr>
        <w:t xml:space="preserve"> </w:t>
      </w:r>
      <w:r>
        <w:rPr>
          <w:sz w:val="22"/>
        </w:rPr>
        <w:t>sebulan:</w:t>
      </w:r>
    </w:p>
    <w:p w14:paraId="00000285">
      <w:pPr>
        <w:pStyle w:val="13"/>
        <w:spacing w:before="2"/>
        <w:rPr>
          <w:sz w:val="12"/>
        </w:rPr>
      </w:pPr>
    </w:p>
    <w:tbl>
      <w:tblPr>
        <w:tblStyle w:val="12"/>
        <w:tblW w:w="0" w:type="auto"/>
        <w:tblInd w:w="17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
      <w:tblGrid>
        <w:gridCol w:w="1983"/>
        <w:gridCol w:w="505"/>
        <w:gridCol w:w="1381"/>
      </w:tblGrid>
      <w:tr w14:paraId="616862F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20" w:hRule="atLeast"/>
        </w:trPr>
        <w:tc>
          <w:tcPr>
            <w:tcW w:w="1983" w:type="dxa"/>
          </w:tcPr>
          <w:p w14:paraId="00000286">
            <w:pPr>
              <w:pStyle w:val="56"/>
              <w:spacing w:line="249" w:lineRule="exact"/>
              <w:ind w:left="50"/>
              <w:rPr>
                <w:sz w:val="22"/>
              </w:rPr>
            </w:pPr>
            <w:r>
              <w:rPr>
                <w:sz w:val="22"/>
              </w:rPr>
              <w:t>benag sulam</w:t>
            </w:r>
          </w:p>
        </w:tc>
        <w:tc>
          <w:tcPr>
            <w:tcW w:w="505" w:type="dxa"/>
          </w:tcPr>
          <w:p w14:paraId="00000287">
            <w:pPr>
              <w:pStyle w:val="56"/>
              <w:spacing w:line="249" w:lineRule="exact"/>
              <w:ind w:left="102"/>
              <w:rPr>
                <w:sz w:val="22"/>
              </w:rPr>
            </w:pPr>
            <w:r>
              <w:rPr>
                <w:w w:val="102"/>
                <w:sz w:val="22"/>
              </w:rPr>
              <w:t>=</w:t>
            </w:r>
          </w:p>
        </w:tc>
        <w:tc>
          <w:tcPr>
            <w:tcW w:w="1381" w:type="dxa"/>
          </w:tcPr>
          <w:p w14:paraId="00000288">
            <w:pPr>
              <w:pStyle w:val="56"/>
              <w:spacing w:line="249" w:lineRule="exact"/>
              <w:ind w:left="274"/>
              <w:rPr>
                <w:sz w:val="22"/>
              </w:rPr>
            </w:pPr>
            <w:r>
              <w:rPr>
                <w:sz w:val="22"/>
              </w:rPr>
              <w:t>RM 85.80</w:t>
            </w:r>
          </w:p>
        </w:tc>
      </w:tr>
      <w:tr w14:paraId="4E661F1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89" w:hRule="atLeast"/>
        </w:trPr>
        <w:tc>
          <w:tcPr>
            <w:tcW w:w="1983" w:type="dxa"/>
          </w:tcPr>
          <w:p w14:paraId="00000289">
            <w:pPr>
              <w:pStyle w:val="56"/>
              <w:spacing w:before="66"/>
              <w:ind w:left="50"/>
              <w:rPr>
                <w:sz w:val="22"/>
              </w:rPr>
            </w:pPr>
            <w:r>
              <w:rPr>
                <w:sz w:val="22"/>
              </w:rPr>
              <w:t>Benag sekuci</w:t>
            </w:r>
          </w:p>
        </w:tc>
        <w:tc>
          <w:tcPr>
            <w:tcW w:w="505" w:type="dxa"/>
          </w:tcPr>
          <w:p w14:paraId="0000028A">
            <w:pPr>
              <w:pStyle w:val="56"/>
              <w:spacing w:before="66"/>
              <w:ind w:left="102"/>
              <w:rPr>
                <w:sz w:val="22"/>
              </w:rPr>
            </w:pPr>
            <w:r>
              <w:rPr>
                <w:w w:val="102"/>
                <w:sz w:val="22"/>
              </w:rPr>
              <w:t>=</w:t>
            </w:r>
          </w:p>
        </w:tc>
        <w:tc>
          <w:tcPr>
            <w:tcW w:w="1381" w:type="dxa"/>
          </w:tcPr>
          <w:p w14:paraId="0000028B">
            <w:pPr>
              <w:pStyle w:val="56"/>
              <w:spacing w:before="66"/>
              <w:ind w:left="274"/>
              <w:rPr>
                <w:sz w:val="22"/>
              </w:rPr>
            </w:pPr>
            <w:r>
              <w:rPr>
                <w:sz w:val="22"/>
              </w:rPr>
              <w:t>RM 25.74</w:t>
            </w:r>
          </w:p>
        </w:tc>
      </w:tr>
      <w:tr w14:paraId="5ED90A5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587" w:hRule="atLeast"/>
        </w:trPr>
        <w:tc>
          <w:tcPr>
            <w:tcW w:w="1983" w:type="dxa"/>
          </w:tcPr>
          <w:p w14:paraId="0000028C">
            <w:pPr>
              <w:pStyle w:val="56"/>
              <w:spacing w:before="65"/>
              <w:ind w:left="50"/>
              <w:rPr>
                <w:sz w:val="22"/>
              </w:rPr>
            </w:pPr>
            <w:r>
              <w:rPr>
                <w:sz w:val="22"/>
              </w:rPr>
              <w:t>Kain dan kertas alas</w:t>
            </w:r>
          </w:p>
        </w:tc>
        <w:tc>
          <w:tcPr>
            <w:tcW w:w="505" w:type="dxa"/>
          </w:tcPr>
          <w:p w14:paraId="0000028D">
            <w:pPr>
              <w:pStyle w:val="56"/>
              <w:spacing w:before="65"/>
              <w:ind w:left="102"/>
              <w:rPr>
                <w:sz w:val="22"/>
              </w:rPr>
            </w:pPr>
            <w:r>
              <w:rPr>
                <w:w w:val="102"/>
                <w:sz w:val="22"/>
              </w:rPr>
              <w:t>=</w:t>
            </w:r>
          </w:p>
        </w:tc>
        <w:tc>
          <w:tcPr>
            <w:tcW w:w="1381" w:type="dxa"/>
          </w:tcPr>
          <w:p w14:paraId="0000028E">
            <w:pPr>
              <w:pStyle w:val="56"/>
              <w:spacing w:before="65"/>
              <w:ind w:left="274"/>
              <w:rPr>
                <w:sz w:val="22"/>
              </w:rPr>
            </w:pPr>
            <w:r>
              <w:rPr>
                <w:sz w:val="22"/>
              </w:rPr>
              <w:t>RM 300.00</w:t>
            </w:r>
          </w:p>
        </w:tc>
      </w:tr>
      <w:tr w14:paraId="5692A6C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518" w:hRule="atLeast"/>
        </w:trPr>
        <w:tc>
          <w:tcPr>
            <w:tcW w:w="1983" w:type="dxa"/>
          </w:tcPr>
          <w:p w14:paraId="0000028F">
            <w:pPr>
              <w:pStyle w:val="56"/>
              <w:spacing w:before="11"/>
              <w:rPr>
                <w:sz w:val="22"/>
              </w:rPr>
            </w:pPr>
          </w:p>
          <w:p w14:paraId="00000290">
            <w:pPr>
              <w:pStyle w:val="56"/>
              <w:spacing w:line="234" w:lineRule="exact"/>
              <w:ind w:left="50"/>
              <w:rPr>
                <w:sz w:val="22"/>
              </w:rPr>
            </w:pPr>
            <w:r>
              <w:rPr>
                <w:w w:val="110"/>
                <w:sz w:val="22"/>
              </w:rPr>
              <w:t>JUMLAH</w:t>
            </w:r>
          </w:p>
        </w:tc>
        <w:tc>
          <w:tcPr>
            <w:tcW w:w="505" w:type="dxa"/>
          </w:tcPr>
          <w:p w14:paraId="00000291">
            <w:pPr>
              <w:pStyle w:val="56"/>
              <w:rPr>
                <w:sz w:val="22"/>
              </w:rPr>
            </w:pPr>
          </w:p>
        </w:tc>
        <w:tc>
          <w:tcPr>
            <w:tcW w:w="1381" w:type="dxa"/>
          </w:tcPr>
          <w:p w14:paraId="00000292">
            <w:pPr>
              <w:pStyle w:val="56"/>
              <w:spacing w:before="11"/>
              <w:rPr>
                <w:sz w:val="22"/>
              </w:rPr>
            </w:pPr>
          </w:p>
          <w:p w14:paraId="00000293">
            <w:pPr>
              <w:pStyle w:val="56"/>
              <w:spacing w:line="234" w:lineRule="exact"/>
              <w:ind w:left="273"/>
              <w:rPr>
                <w:sz w:val="22"/>
              </w:rPr>
            </w:pPr>
            <w:r>
              <w:rPr>
                <w:w w:val="105"/>
                <w:sz w:val="22"/>
              </w:rPr>
              <w:t>RM 411.54</w:t>
            </w:r>
          </w:p>
        </w:tc>
      </w:tr>
    </w:tbl>
    <w:p w14:paraId="00000294">
      <w:pPr>
        <w:spacing w:after="0" w:line="234" w:lineRule="exact"/>
        <w:rPr>
          <w:sz w:val="22"/>
        </w:rPr>
        <w:sectPr>
          <w:pgSz w:w="12240" w:h="15840"/>
          <w:pgMar w:top="1060" w:right="1340" w:bottom="1060" w:left="1660" w:header="0" w:footer="812" w:gutter="0"/>
          <w:cols w:space="720" w:num="1"/>
        </w:sectPr>
      </w:pPr>
    </w:p>
    <w:p w14:paraId="00000295">
      <w:pPr>
        <w:pStyle w:val="13"/>
        <w:rPr>
          <w:sz w:val="20"/>
        </w:rPr>
      </w:pPr>
    </w:p>
    <w:p w14:paraId="00000296">
      <w:pPr>
        <w:pStyle w:val="13"/>
        <w:spacing w:before="5"/>
        <w:rPr>
          <w:sz w:val="27"/>
        </w:rPr>
      </w:pPr>
    </w:p>
    <w:p w14:paraId="00000297">
      <w:pPr>
        <w:pStyle w:val="2"/>
        <w:ind w:left="1856" w:hanging="202"/>
        <w:rPr>
          <w:sz w:val="100"/>
        </w:rPr>
      </w:pPr>
      <w:r>
        <w:t xml:space="preserve">RANCANGAN </w:t>
      </w:r>
      <w:r>
        <w:rPr>
          <w:w w:val="105"/>
        </w:rPr>
        <w:t>KEWANGAN</w:t>
      </w:r>
    </w:p>
    <w:p w14:paraId="00000298">
      <w:pPr>
        <w:pStyle w:val="55"/>
        <w:numPr>
          <w:ilvl w:val="0"/>
          <w:numId w:val="8"/>
        </w:numPr>
        <w:tabs>
          <w:tab w:val="left" w:pos="441"/>
        </w:tabs>
        <w:spacing w:before="794" w:after="0" w:line="240" w:lineRule="auto"/>
        <w:ind w:left="440" w:right="0" w:hanging="229"/>
        <w:jc w:val="left"/>
        <w:rPr>
          <w:sz w:val="22"/>
        </w:rPr>
      </w:pPr>
      <w:r>
        <w:rPr>
          <w:w w:val="105"/>
          <w:sz w:val="22"/>
        </w:rPr>
        <w:t>ASPEK</w:t>
      </w:r>
      <w:r>
        <w:rPr>
          <w:spacing w:val="-1"/>
          <w:w w:val="105"/>
          <w:sz w:val="22"/>
        </w:rPr>
        <w:t xml:space="preserve"> </w:t>
      </w:r>
      <w:r>
        <w:rPr>
          <w:w w:val="105"/>
          <w:sz w:val="22"/>
        </w:rPr>
        <w:t>KEWANGAN</w:t>
      </w:r>
    </w:p>
    <w:p w14:paraId="00000299">
      <w:pPr>
        <w:pStyle w:val="13"/>
        <w:spacing w:before="7"/>
      </w:pPr>
    </w:p>
    <w:p w14:paraId="0000029A">
      <w:pPr>
        <w:pStyle w:val="55"/>
        <w:numPr>
          <w:ilvl w:val="1"/>
          <w:numId w:val="8"/>
        </w:numPr>
        <w:tabs>
          <w:tab w:val="left" w:pos="554"/>
        </w:tabs>
        <w:spacing w:before="0" w:after="0" w:line="372" w:lineRule="auto"/>
        <w:ind w:left="212" w:right="5251" w:firstLine="0"/>
        <w:jc w:val="left"/>
        <w:rPr>
          <w:sz w:val="22"/>
        </w:rPr>
        <w:sectPr>
          <w:pgSz w:w="12240" w:h="15840"/>
          <w:pgMar w:top="1500" w:right="1340" w:bottom="1060" w:left="1660" w:header="0" w:footer="812" w:gutter="0"/>
          <w:cols w:space="720" w:num="1"/>
        </w:sectPr>
      </w:pPr>
      <w:r>
        <w:rPr>
          <w:sz w:val="22"/>
        </w:rPr>
        <w:t>PERINCIAN ALIR TUNAI PROJEK Sila rujuk</w:t>
      </w:r>
      <w:r>
        <w:rPr>
          <w:spacing w:val="5"/>
          <w:sz w:val="22"/>
        </w:rPr>
        <w:t xml:space="preserve"> </w:t>
      </w:r>
      <w:r>
        <w:rPr>
          <w:sz w:val="22"/>
        </w:rPr>
        <w:t>lampiran
</w:t>
      </w:r>
    </w:p>
    <w:p w14:paraId="0000029B">
      <w:pPr>
        <w:pStyle w:val="55"/>
        <w:numPr>
          <w:ilvl w:val="1"/>
          <w:numId w:val="8"/>
        </w:numPr>
        <w:tabs>
          <w:tab w:val="left" w:pos="554"/>
        </w:tabs>
        <w:spacing w:before="84" w:after="0" w:line="247" w:lineRule="auto"/>
        <w:ind w:left="299" w:right="5337" w:hanging="87"/>
        <w:jc w:val="left"/>
        <w:rPr>
          <w:sz w:val="22"/>
        </w:rPr>
      </w:pPr>
      <w:r>
        <w:rPr>
          <w:sz w:val="22"/>
        </w:rPr>
        <w:t>PENYATA ALIRAN KEWANGAN Sila rujuk</w:t>
      </w:r>
      <w:r>
        <w:rPr>
          <w:spacing w:val="5"/>
          <w:sz w:val="22"/>
        </w:rPr>
        <w:t xml:space="preserve"> </w:t>
      </w:r>
      <w:r>
        <w:rPr>
          <w:sz w:val="22"/>
        </w:rPr>
        <w:t>lampiran</w:t>
      </w:r>
    </w:p>
    <w:p w14:paraId="0000029C">
      <w:pPr>
        <w:pStyle w:val="13"/>
        <w:rPr>
          <w:sz w:val="24"/>
        </w:rPr>
      </w:pPr>
    </w:p>
    <w:p w14:paraId="0000029D">
      <w:pPr>
        <w:pStyle w:val="13"/>
        <w:rPr>
          <w:sz w:val="21"/>
        </w:rPr>
      </w:pPr>
    </w:p>
    <w:p w14:paraId="0000029E">
      <w:pPr>
        <w:pStyle w:val="55"/>
        <w:numPr>
          <w:ilvl w:val="1"/>
          <w:numId w:val="8"/>
        </w:numPr>
        <w:tabs>
          <w:tab w:val="left" w:pos="554"/>
        </w:tabs>
        <w:spacing w:before="0" w:after="0" w:line="247" w:lineRule="auto"/>
        <w:ind w:left="299" w:right="6010" w:hanging="87"/>
        <w:jc w:val="left"/>
        <w:rPr>
          <w:sz w:val="22"/>
        </w:rPr>
      </w:pPr>
      <w:r>
        <w:rPr>
          <w:sz w:val="22"/>
        </w:rPr>
        <w:t>PENYATA UNTUNG RUGI Sila rujuk</w:t>
      </w:r>
      <w:r>
        <w:rPr>
          <w:spacing w:val="6"/>
          <w:sz w:val="22"/>
        </w:rPr>
        <w:t xml:space="preserve"> </w:t>
      </w:r>
      <w:r>
        <w:rPr>
          <w:sz w:val="22"/>
        </w:rPr>
        <w:t>lampiran</w:t>
      </w:r>
    </w:p>
    <w:p w14:paraId="0000029F">
      <w:pPr>
        <w:pStyle w:val="13"/>
        <w:rPr>
          <w:sz w:val="24"/>
        </w:rPr>
      </w:pPr>
    </w:p>
    <w:p w14:paraId="000002A0">
      <w:pPr>
        <w:pStyle w:val="13"/>
        <w:rPr>
          <w:sz w:val="24"/>
        </w:rPr>
      </w:pPr>
    </w:p>
    <w:p w14:paraId="000002A1">
      <w:pPr>
        <w:pStyle w:val="13"/>
        <w:rPr>
          <w:sz w:val="24"/>
        </w:rPr>
      </w:pPr>
    </w:p>
    <w:p w14:paraId="000002A2">
      <w:pPr>
        <w:pStyle w:val="13"/>
        <w:rPr>
          <w:sz w:val="24"/>
        </w:rPr>
      </w:pPr>
    </w:p>
    <w:p w14:paraId="000002A3">
      <w:pPr>
        <w:pStyle w:val="13"/>
        <w:rPr>
          <w:sz w:val="21"/>
        </w:rPr>
      </w:pPr>
    </w:p>
    <w:p w14:paraId="000002A4">
      <w:pPr>
        <w:spacing w:before="0"/>
        <w:ind w:left="2754" w:right="0" w:firstLine="0"/>
        <w:jc w:val="left"/>
        <w:rPr>
          <w:sz w:val="18"/>
        </w:rPr>
      </w:pPr>
      <w:r>
        <w:rPr>
          <w:w w:val="110"/>
          <w:sz w:val="18"/>
        </w:rPr>
        <w:t>CADANGAN PEMBIAYAAN PROJEK</w:t>
      </w:r>
    </w:p>
    <w:p w14:paraId="000002A5">
      <w:pPr>
        <w:pStyle w:val="13"/>
        <w:spacing w:before="3"/>
      </w:pPr>
    </w:p>
    <w:tbl>
      <w:tblPr>
        <w:tblStyle w:val="12"/>
        <w:tblW w:w="0" w:type="auto"/>
        <w:tblInd w:w="2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7"/>
        <w:gridCol w:w="2669"/>
        <w:gridCol w:w="1366"/>
        <w:gridCol w:w="1229"/>
        <w:gridCol w:w="1325"/>
        <w:gridCol w:w="1246"/>
      </w:tblGrid>
      <w:tr w14:paraId="7E1A1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27" w:type="dxa"/>
            <w:vMerge w:val="restart"/>
            <w:tcBorders>
              <w:right w:val="single" w:color="000000" w:sz="6" w:space="0"/>
            </w:tcBorders>
          </w:tcPr>
          <w:p w14:paraId="000002A6">
            <w:pPr>
              <w:pStyle w:val="56"/>
              <w:spacing w:before="136"/>
              <w:ind w:left="100"/>
              <w:rPr>
                <w:sz w:val="18"/>
              </w:rPr>
            </w:pPr>
            <w:r>
              <w:rPr>
                <w:w w:val="115"/>
                <w:sz w:val="18"/>
              </w:rPr>
              <w:t>BIL</w:t>
            </w:r>
          </w:p>
        </w:tc>
        <w:tc>
          <w:tcPr>
            <w:tcW w:w="2669" w:type="dxa"/>
            <w:vMerge w:val="restart"/>
            <w:tcBorders>
              <w:left w:val="single" w:color="000000" w:sz="6" w:space="0"/>
              <w:right w:val="single" w:color="000000" w:sz="6" w:space="0"/>
            </w:tcBorders>
          </w:tcPr>
          <w:p w14:paraId="000002A7">
            <w:pPr>
              <w:pStyle w:val="56"/>
              <w:spacing w:before="136"/>
              <w:ind w:left="869"/>
              <w:rPr>
                <w:sz w:val="18"/>
              </w:rPr>
            </w:pPr>
            <w:r>
              <w:rPr>
                <w:w w:val="110"/>
                <w:sz w:val="18"/>
              </w:rPr>
              <w:t>PERKARA</w:t>
            </w:r>
          </w:p>
        </w:tc>
        <w:tc>
          <w:tcPr>
            <w:tcW w:w="1366" w:type="dxa"/>
            <w:vMerge w:val="restart"/>
            <w:tcBorders>
              <w:left w:val="single" w:color="000000" w:sz="6" w:space="0"/>
              <w:right w:val="single" w:color="000000" w:sz="6" w:space="0"/>
            </w:tcBorders>
          </w:tcPr>
          <w:p w14:paraId="000002A8">
            <w:pPr>
              <w:pStyle w:val="56"/>
              <w:spacing w:before="28" w:line="254" w:lineRule="auto"/>
              <w:ind w:left="300" w:right="271" w:firstLine="182"/>
              <w:rPr>
                <w:sz w:val="18"/>
              </w:rPr>
            </w:pPr>
            <w:r>
              <w:rPr>
                <w:w w:val="115"/>
                <w:sz w:val="18"/>
              </w:rPr>
              <w:t>KOS PROJEK</w:t>
            </w:r>
          </w:p>
        </w:tc>
        <w:tc>
          <w:tcPr>
            <w:tcW w:w="3800" w:type="dxa"/>
            <w:gridSpan w:val="3"/>
            <w:tcBorders>
              <w:left w:val="single" w:color="000000" w:sz="6" w:space="0"/>
              <w:right w:val="single" w:color="000000" w:sz="6" w:space="0"/>
            </w:tcBorders>
          </w:tcPr>
          <w:p w14:paraId="000002A9">
            <w:pPr>
              <w:pStyle w:val="56"/>
              <w:spacing w:before="16" w:line="203" w:lineRule="exact"/>
              <w:ind w:left="844"/>
              <w:rPr>
                <w:sz w:val="18"/>
              </w:rPr>
            </w:pPr>
            <w:r>
              <w:rPr>
                <w:w w:val="110"/>
                <w:sz w:val="18"/>
              </w:rPr>
              <w:t>SUMBER PEMBIAYAAN</w:t>
            </w:r>
          </w:p>
        </w:tc>
      </w:tr>
      <w:tr w14:paraId="52BD5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527" w:type="dxa"/>
            <w:vMerge w:val="continue"/>
            <w:tcBorders>
              <w:top w:val="nil"/>
              <w:right w:val="single" w:color="000000" w:sz="6" w:space="0"/>
            </w:tcBorders>
          </w:tcPr>
          <w:p w14:paraId="000002AA">
            <w:pPr>
              <w:rPr>
                <w:sz w:val="2"/>
                <w:szCs w:val="2"/>
              </w:rPr>
            </w:pPr>
          </w:p>
        </w:tc>
        <w:tc>
          <w:tcPr>
            <w:tcW w:w="2669" w:type="dxa"/>
            <w:vMerge w:val="continue"/>
            <w:tcBorders>
              <w:top w:val="nil"/>
              <w:left w:val="single" w:color="000000" w:sz="6" w:space="0"/>
              <w:right w:val="single" w:color="000000" w:sz="6" w:space="0"/>
            </w:tcBorders>
          </w:tcPr>
          <w:p w14:paraId="000002AB">
            <w:pPr>
              <w:rPr>
                <w:sz w:val="2"/>
                <w:szCs w:val="2"/>
              </w:rPr>
            </w:pPr>
          </w:p>
        </w:tc>
        <w:tc>
          <w:tcPr>
            <w:tcW w:w="1366" w:type="dxa"/>
            <w:vMerge w:val="continue"/>
            <w:tcBorders>
              <w:top w:val="nil"/>
              <w:left w:val="single" w:color="000000" w:sz="6" w:space="0"/>
              <w:right w:val="single" w:color="000000" w:sz="6" w:space="0"/>
            </w:tcBorders>
          </w:tcPr>
          <w:p w14:paraId="000002AC">
            <w:pPr>
              <w:rPr>
                <w:sz w:val="2"/>
                <w:szCs w:val="2"/>
              </w:rPr>
            </w:pPr>
          </w:p>
        </w:tc>
        <w:tc>
          <w:tcPr>
            <w:tcW w:w="1229" w:type="dxa"/>
            <w:tcBorders>
              <w:left w:val="single" w:color="000000" w:sz="6" w:space="0"/>
              <w:right w:val="single" w:color="000000" w:sz="6" w:space="0"/>
            </w:tcBorders>
          </w:tcPr>
          <w:p w14:paraId="000002AD">
            <w:pPr>
              <w:pStyle w:val="56"/>
              <w:spacing w:before="16" w:line="204" w:lineRule="exact"/>
              <w:ind w:left="321" w:right="312"/>
              <w:jc w:val="center"/>
              <w:rPr>
                <w:sz w:val="18"/>
              </w:rPr>
            </w:pPr>
            <w:r>
              <w:rPr>
                <w:w w:val="110"/>
                <w:sz w:val="18"/>
              </w:rPr>
              <w:t>MPEB</w:t>
            </w:r>
          </w:p>
        </w:tc>
        <w:tc>
          <w:tcPr>
            <w:tcW w:w="1325" w:type="dxa"/>
            <w:tcBorders>
              <w:left w:val="single" w:color="000000" w:sz="6" w:space="0"/>
              <w:right w:val="single" w:color="000000" w:sz="6" w:space="0"/>
            </w:tcBorders>
          </w:tcPr>
          <w:p w14:paraId="000002AE">
            <w:pPr>
              <w:pStyle w:val="56"/>
              <w:spacing w:before="16" w:line="204" w:lineRule="exact"/>
              <w:ind w:left="87" w:right="80"/>
              <w:jc w:val="center"/>
              <w:rPr>
                <w:sz w:val="18"/>
              </w:rPr>
            </w:pPr>
            <w:r>
              <w:rPr>
                <w:w w:val="105"/>
                <w:sz w:val="18"/>
              </w:rPr>
              <w:t>USAHAWAN</w:t>
            </w:r>
          </w:p>
        </w:tc>
        <w:tc>
          <w:tcPr>
            <w:tcW w:w="1246" w:type="dxa"/>
            <w:tcBorders>
              <w:left w:val="single" w:color="000000" w:sz="6" w:space="0"/>
              <w:right w:val="single" w:color="000000" w:sz="6" w:space="0"/>
            </w:tcBorders>
          </w:tcPr>
          <w:p w14:paraId="000002AF">
            <w:pPr>
              <w:pStyle w:val="56"/>
              <w:spacing w:before="16" w:line="204" w:lineRule="exact"/>
              <w:ind w:left="177" w:right="173"/>
              <w:jc w:val="center"/>
              <w:rPr>
                <w:sz w:val="18"/>
              </w:rPr>
            </w:pPr>
            <w:r>
              <w:rPr>
                <w:w w:val="115"/>
                <w:sz w:val="18"/>
              </w:rPr>
              <w:t>JUMLAH</w:t>
            </w:r>
          </w:p>
        </w:tc>
      </w:tr>
      <w:tr w14:paraId="6AA4B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527" w:type="dxa"/>
            <w:tcBorders>
              <w:right w:val="single" w:color="000000" w:sz="6" w:space="0"/>
            </w:tcBorders>
          </w:tcPr>
          <w:p w14:paraId="000002B0">
            <w:pPr>
              <w:pStyle w:val="56"/>
              <w:rPr>
                <w:sz w:val="16"/>
              </w:rPr>
            </w:pPr>
          </w:p>
        </w:tc>
        <w:tc>
          <w:tcPr>
            <w:tcW w:w="2669" w:type="dxa"/>
            <w:tcBorders>
              <w:left w:val="single" w:color="000000" w:sz="6" w:space="0"/>
              <w:right w:val="single" w:color="000000" w:sz="6" w:space="0"/>
            </w:tcBorders>
          </w:tcPr>
          <w:p w14:paraId="000002B1">
            <w:pPr>
              <w:pStyle w:val="56"/>
              <w:spacing w:before="17" w:line="201" w:lineRule="exact"/>
              <w:ind w:left="101"/>
              <w:rPr>
                <w:sz w:val="18"/>
              </w:rPr>
            </w:pPr>
            <w:r>
              <w:rPr>
                <w:w w:val="110"/>
                <w:sz w:val="18"/>
              </w:rPr>
              <w:t>I. KOS TETAP</w:t>
            </w:r>
          </w:p>
        </w:tc>
        <w:tc>
          <w:tcPr>
            <w:tcW w:w="1366" w:type="dxa"/>
            <w:tcBorders>
              <w:left w:val="single" w:color="000000" w:sz="6" w:space="0"/>
              <w:right w:val="single" w:color="000000" w:sz="6" w:space="0"/>
            </w:tcBorders>
          </w:tcPr>
          <w:p w14:paraId="000002B2">
            <w:pPr>
              <w:pStyle w:val="56"/>
              <w:rPr>
                <w:sz w:val="16"/>
              </w:rPr>
            </w:pPr>
          </w:p>
        </w:tc>
        <w:tc>
          <w:tcPr>
            <w:tcW w:w="1229" w:type="dxa"/>
            <w:tcBorders>
              <w:left w:val="single" w:color="000000" w:sz="6" w:space="0"/>
              <w:right w:val="single" w:color="000000" w:sz="6" w:space="0"/>
            </w:tcBorders>
          </w:tcPr>
          <w:p w14:paraId="000002B3">
            <w:pPr>
              <w:pStyle w:val="56"/>
              <w:rPr>
                <w:sz w:val="16"/>
              </w:rPr>
            </w:pPr>
          </w:p>
        </w:tc>
        <w:tc>
          <w:tcPr>
            <w:tcW w:w="1325" w:type="dxa"/>
            <w:tcBorders>
              <w:left w:val="single" w:color="000000" w:sz="6" w:space="0"/>
              <w:right w:val="single" w:color="000000" w:sz="6" w:space="0"/>
            </w:tcBorders>
          </w:tcPr>
          <w:p w14:paraId="000002B4">
            <w:pPr>
              <w:pStyle w:val="56"/>
              <w:rPr>
                <w:sz w:val="16"/>
              </w:rPr>
            </w:pPr>
          </w:p>
        </w:tc>
        <w:tc>
          <w:tcPr>
            <w:tcW w:w="1246" w:type="dxa"/>
            <w:tcBorders>
              <w:left w:val="single" w:color="000000" w:sz="6" w:space="0"/>
              <w:right w:val="single" w:color="000000" w:sz="6" w:space="0"/>
            </w:tcBorders>
          </w:tcPr>
          <w:p w14:paraId="000002B5">
            <w:pPr>
              <w:pStyle w:val="56"/>
              <w:rPr>
                <w:sz w:val="16"/>
              </w:rPr>
            </w:pPr>
          </w:p>
        </w:tc>
      </w:tr>
      <w:tr w14:paraId="07885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527" w:type="dxa"/>
            <w:tcBorders>
              <w:right w:val="single" w:color="000000" w:sz="6" w:space="0"/>
            </w:tcBorders>
          </w:tcPr>
          <w:p w14:paraId="000002B6">
            <w:pPr>
              <w:pStyle w:val="56"/>
              <w:spacing w:before="9"/>
              <w:ind w:left="10"/>
              <w:jc w:val="center"/>
              <w:rPr>
                <w:sz w:val="18"/>
              </w:rPr>
            </w:pPr>
            <w:r>
              <w:rPr>
                <w:w w:val="103"/>
                <w:sz w:val="18"/>
              </w:rPr>
              <w:t>1</w:t>
            </w:r>
          </w:p>
        </w:tc>
        <w:tc>
          <w:tcPr>
            <w:tcW w:w="2669" w:type="dxa"/>
            <w:tcBorders>
              <w:left w:val="single" w:color="000000" w:sz="6" w:space="0"/>
              <w:right w:val="single" w:color="000000" w:sz="6" w:space="0"/>
            </w:tcBorders>
          </w:tcPr>
          <w:p w14:paraId="000002B7">
            <w:pPr>
              <w:pStyle w:val="56"/>
              <w:spacing w:before="9"/>
              <w:ind w:left="101"/>
              <w:rPr>
                <w:sz w:val="18"/>
              </w:rPr>
            </w:pPr>
            <w:r>
              <w:rPr>
                <w:w w:val="105"/>
                <w:sz w:val="18"/>
              </w:rPr>
              <w:t>Mesin embriodary</w:t>
            </w:r>
          </w:p>
        </w:tc>
        <w:tc>
          <w:tcPr>
            <w:tcW w:w="1366" w:type="dxa"/>
            <w:tcBorders>
              <w:left w:val="single" w:color="000000" w:sz="6" w:space="0"/>
              <w:right w:val="single" w:color="000000" w:sz="6" w:space="0"/>
            </w:tcBorders>
          </w:tcPr>
          <w:p w14:paraId="000002B8">
            <w:pPr>
              <w:pStyle w:val="56"/>
              <w:spacing w:before="9"/>
              <w:ind w:left="400" w:right="390"/>
              <w:jc w:val="center"/>
              <w:rPr>
                <w:sz w:val="18"/>
              </w:rPr>
            </w:pPr>
            <w:r>
              <w:rPr>
                <w:w w:val="105"/>
                <w:sz w:val="18"/>
              </w:rPr>
              <w:t>35,000</w:t>
            </w:r>
          </w:p>
        </w:tc>
        <w:tc>
          <w:tcPr>
            <w:tcW w:w="1229" w:type="dxa"/>
            <w:tcBorders>
              <w:left w:val="single" w:color="000000" w:sz="6" w:space="0"/>
              <w:right w:val="single" w:color="000000" w:sz="6" w:space="0"/>
            </w:tcBorders>
          </w:tcPr>
          <w:p w14:paraId="000002B9">
            <w:pPr>
              <w:pStyle w:val="56"/>
              <w:spacing w:before="9"/>
              <w:ind w:left="321" w:right="310"/>
              <w:jc w:val="center"/>
              <w:rPr>
                <w:sz w:val="18"/>
              </w:rPr>
            </w:pPr>
            <w:r>
              <w:rPr>
                <w:w w:val="105"/>
                <w:sz w:val="18"/>
              </w:rPr>
              <w:t>35,000</w:t>
            </w:r>
          </w:p>
        </w:tc>
        <w:tc>
          <w:tcPr>
            <w:tcW w:w="1325" w:type="dxa"/>
            <w:tcBorders>
              <w:left w:val="single" w:color="000000" w:sz="6" w:space="0"/>
              <w:right w:val="single" w:color="000000" w:sz="6" w:space="0"/>
            </w:tcBorders>
          </w:tcPr>
          <w:p w14:paraId="000002BA">
            <w:pPr>
              <w:pStyle w:val="56"/>
              <w:spacing w:before="9"/>
              <w:ind w:left="6"/>
              <w:jc w:val="center"/>
              <w:rPr>
                <w:sz w:val="18"/>
              </w:rPr>
            </w:pPr>
            <w:r>
              <w:rPr>
                <w:w w:val="103"/>
                <w:sz w:val="18"/>
              </w:rPr>
              <w:t>0</w:t>
            </w:r>
          </w:p>
        </w:tc>
        <w:tc>
          <w:tcPr>
            <w:tcW w:w="1246" w:type="dxa"/>
            <w:tcBorders>
              <w:left w:val="single" w:color="000000" w:sz="6" w:space="0"/>
              <w:right w:val="single" w:color="000000" w:sz="6" w:space="0"/>
            </w:tcBorders>
          </w:tcPr>
          <w:p w14:paraId="000002BB">
            <w:pPr>
              <w:pStyle w:val="56"/>
              <w:spacing w:before="9"/>
              <w:ind w:left="177" w:right="169"/>
              <w:jc w:val="center"/>
              <w:rPr>
                <w:sz w:val="18"/>
              </w:rPr>
            </w:pPr>
            <w:r>
              <w:rPr>
                <w:w w:val="105"/>
                <w:sz w:val="18"/>
              </w:rPr>
              <w:t>35,000</w:t>
            </w:r>
          </w:p>
        </w:tc>
      </w:tr>
      <w:tr w14:paraId="1594B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527" w:type="dxa"/>
            <w:tcBorders>
              <w:right w:val="single" w:color="000000" w:sz="6" w:space="0"/>
            </w:tcBorders>
          </w:tcPr>
          <w:p w14:paraId="000002BC">
            <w:pPr>
              <w:pStyle w:val="56"/>
              <w:rPr>
                <w:sz w:val="16"/>
              </w:rPr>
            </w:pPr>
          </w:p>
        </w:tc>
        <w:tc>
          <w:tcPr>
            <w:tcW w:w="2669" w:type="dxa"/>
            <w:tcBorders>
              <w:left w:val="single" w:color="000000" w:sz="6" w:space="0"/>
              <w:right w:val="single" w:color="000000" w:sz="6" w:space="0"/>
            </w:tcBorders>
          </w:tcPr>
          <w:p w14:paraId="000002BD">
            <w:pPr>
              <w:pStyle w:val="56"/>
              <w:spacing w:before="17" w:line="203" w:lineRule="exact"/>
              <w:ind w:left="866"/>
              <w:rPr>
                <w:sz w:val="18"/>
              </w:rPr>
            </w:pPr>
            <w:r>
              <w:rPr>
                <w:w w:val="115"/>
                <w:sz w:val="18"/>
              </w:rPr>
              <w:t>JUMLAH I</w:t>
            </w:r>
          </w:p>
        </w:tc>
        <w:tc>
          <w:tcPr>
            <w:tcW w:w="1366" w:type="dxa"/>
            <w:tcBorders>
              <w:left w:val="single" w:color="000000" w:sz="6" w:space="0"/>
              <w:right w:val="single" w:color="000000" w:sz="6" w:space="0"/>
            </w:tcBorders>
          </w:tcPr>
          <w:p w14:paraId="000002BE">
            <w:pPr>
              <w:pStyle w:val="56"/>
              <w:spacing w:before="17" w:line="203" w:lineRule="exact"/>
              <w:ind w:left="400" w:right="390"/>
              <w:jc w:val="center"/>
              <w:rPr>
                <w:sz w:val="18"/>
              </w:rPr>
            </w:pPr>
            <w:r>
              <w:rPr>
                <w:w w:val="105"/>
                <w:sz w:val="18"/>
              </w:rPr>
              <w:t>35,000</w:t>
            </w:r>
          </w:p>
        </w:tc>
        <w:tc>
          <w:tcPr>
            <w:tcW w:w="1229" w:type="dxa"/>
            <w:tcBorders>
              <w:left w:val="single" w:color="000000" w:sz="6" w:space="0"/>
              <w:right w:val="single" w:color="000000" w:sz="6" w:space="0"/>
            </w:tcBorders>
          </w:tcPr>
          <w:p w14:paraId="000002BF">
            <w:pPr>
              <w:pStyle w:val="56"/>
              <w:spacing w:before="17" w:line="203" w:lineRule="exact"/>
              <w:ind w:left="321" w:right="310"/>
              <w:jc w:val="center"/>
              <w:rPr>
                <w:sz w:val="18"/>
              </w:rPr>
            </w:pPr>
            <w:r>
              <w:rPr>
                <w:w w:val="105"/>
                <w:sz w:val="18"/>
              </w:rPr>
              <w:t>35,000</w:t>
            </w:r>
          </w:p>
        </w:tc>
        <w:tc>
          <w:tcPr>
            <w:tcW w:w="1325" w:type="dxa"/>
            <w:tcBorders>
              <w:left w:val="single" w:color="000000" w:sz="6" w:space="0"/>
              <w:right w:val="single" w:color="000000" w:sz="6" w:space="0"/>
            </w:tcBorders>
          </w:tcPr>
          <w:p w14:paraId="000002C0">
            <w:pPr>
              <w:pStyle w:val="56"/>
              <w:spacing w:before="17" w:line="203" w:lineRule="exact"/>
              <w:ind w:left="6"/>
              <w:jc w:val="center"/>
              <w:rPr>
                <w:sz w:val="18"/>
              </w:rPr>
            </w:pPr>
            <w:r>
              <w:rPr>
                <w:w w:val="103"/>
                <w:sz w:val="18"/>
              </w:rPr>
              <w:t>0</w:t>
            </w:r>
          </w:p>
        </w:tc>
        <w:tc>
          <w:tcPr>
            <w:tcW w:w="1246" w:type="dxa"/>
            <w:tcBorders>
              <w:left w:val="single" w:color="000000" w:sz="6" w:space="0"/>
              <w:right w:val="single" w:color="000000" w:sz="6" w:space="0"/>
            </w:tcBorders>
          </w:tcPr>
          <w:p w14:paraId="000002C1">
            <w:pPr>
              <w:pStyle w:val="56"/>
              <w:spacing w:before="17" w:line="203" w:lineRule="exact"/>
              <w:ind w:left="177" w:right="170"/>
              <w:jc w:val="center"/>
              <w:rPr>
                <w:sz w:val="18"/>
              </w:rPr>
            </w:pPr>
            <w:r>
              <w:rPr>
                <w:w w:val="105"/>
                <w:sz w:val="18"/>
              </w:rPr>
              <w:t>35,000</w:t>
            </w:r>
          </w:p>
        </w:tc>
      </w:tr>
      <w:tr w14:paraId="0B973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27" w:type="dxa"/>
            <w:vMerge w:val="restart"/>
            <w:tcBorders>
              <w:right w:val="single" w:color="000000" w:sz="6" w:space="0"/>
            </w:tcBorders>
          </w:tcPr>
          <w:p w14:paraId="000002C2">
            <w:pPr>
              <w:pStyle w:val="56"/>
              <w:rPr>
                <w:sz w:val="20"/>
              </w:rPr>
            </w:pPr>
          </w:p>
        </w:tc>
        <w:tc>
          <w:tcPr>
            <w:tcW w:w="2669" w:type="dxa"/>
            <w:tcBorders>
              <w:left w:val="single" w:color="000000" w:sz="6" w:space="0"/>
              <w:right w:val="single" w:color="000000" w:sz="6" w:space="0"/>
            </w:tcBorders>
          </w:tcPr>
          <w:p w14:paraId="000002C3">
            <w:pPr>
              <w:pStyle w:val="56"/>
              <w:rPr>
                <w:sz w:val="16"/>
              </w:rPr>
            </w:pPr>
          </w:p>
        </w:tc>
        <w:tc>
          <w:tcPr>
            <w:tcW w:w="1366" w:type="dxa"/>
            <w:tcBorders>
              <w:left w:val="single" w:color="000000" w:sz="6" w:space="0"/>
              <w:right w:val="single" w:color="000000" w:sz="6" w:space="0"/>
            </w:tcBorders>
          </w:tcPr>
          <w:p w14:paraId="000002C4">
            <w:pPr>
              <w:pStyle w:val="56"/>
              <w:rPr>
                <w:sz w:val="16"/>
              </w:rPr>
            </w:pPr>
          </w:p>
        </w:tc>
        <w:tc>
          <w:tcPr>
            <w:tcW w:w="1229" w:type="dxa"/>
            <w:tcBorders>
              <w:left w:val="single" w:color="000000" w:sz="6" w:space="0"/>
              <w:right w:val="single" w:color="000000" w:sz="6" w:space="0"/>
            </w:tcBorders>
          </w:tcPr>
          <w:p w14:paraId="000002C5">
            <w:pPr>
              <w:pStyle w:val="56"/>
              <w:rPr>
                <w:sz w:val="16"/>
              </w:rPr>
            </w:pPr>
          </w:p>
        </w:tc>
        <w:tc>
          <w:tcPr>
            <w:tcW w:w="1325" w:type="dxa"/>
            <w:tcBorders>
              <w:left w:val="single" w:color="000000" w:sz="6" w:space="0"/>
              <w:right w:val="single" w:color="000000" w:sz="6" w:space="0"/>
            </w:tcBorders>
          </w:tcPr>
          <w:p w14:paraId="000002C6">
            <w:pPr>
              <w:pStyle w:val="56"/>
              <w:rPr>
                <w:sz w:val="16"/>
              </w:rPr>
            </w:pPr>
          </w:p>
        </w:tc>
        <w:tc>
          <w:tcPr>
            <w:tcW w:w="1246" w:type="dxa"/>
            <w:tcBorders>
              <w:left w:val="single" w:color="000000" w:sz="6" w:space="0"/>
              <w:right w:val="single" w:color="000000" w:sz="6" w:space="0"/>
            </w:tcBorders>
          </w:tcPr>
          <w:p w14:paraId="000002C7">
            <w:pPr>
              <w:pStyle w:val="56"/>
              <w:rPr>
                <w:sz w:val="16"/>
              </w:rPr>
            </w:pPr>
          </w:p>
        </w:tc>
      </w:tr>
      <w:tr w14:paraId="7D2B1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27" w:type="dxa"/>
            <w:vMerge w:val="continue"/>
            <w:tcBorders>
              <w:top w:val="nil"/>
              <w:right w:val="single" w:color="000000" w:sz="6" w:space="0"/>
            </w:tcBorders>
          </w:tcPr>
          <w:p w14:paraId="000002C8">
            <w:pPr>
              <w:rPr>
                <w:sz w:val="2"/>
                <w:szCs w:val="2"/>
              </w:rPr>
            </w:pPr>
          </w:p>
        </w:tc>
        <w:tc>
          <w:tcPr>
            <w:tcW w:w="2669" w:type="dxa"/>
            <w:tcBorders>
              <w:left w:val="single" w:color="000000" w:sz="6" w:space="0"/>
              <w:right w:val="single" w:color="000000" w:sz="6" w:space="0"/>
            </w:tcBorders>
          </w:tcPr>
          <w:p w14:paraId="000002C9">
            <w:pPr>
              <w:pStyle w:val="56"/>
              <w:spacing w:before="16" w:line="203" w:lineRule="exact"/>
              <w:ind w:left="101"/>
              <w:rPr>
                <w:sz w:val="18"/>
              </w:rPr>
            </w:pPr>
            <w:r>
              <w:rPr>
                <w:w w:val="110"/>
                <w:sz w:val="18"/>
              </w:rPr>
              <w:t>II. KOS BERUBAH</w:t>
            </w:r>
          </w:p>
        </w:tc>
        <w:tc>
          <w:tcPr>
            <w:tcW w:w="1366" w:type="dxa"/>
            <w:tcBorders>
              <w:left w:val="single" w:color="000000" w:sz="6" w:space="0"/>
              <w:right w:val="single" w:color="000000" w:sz="6" w:space="0"/>
            </w:tcBorders>
          </w:tcPr>
          <w:p w14:paraId="000002CA">
            <w:pPr>
              <w:pStyle w:val="56"/>
              <w:rPr>
                <w:sz w:val="16"/>
              </w:rPr>
            </w:pPr>
          </w:p>
        </w:tc>
        <w:tc>
          <w:tcPr>
            <w:tcW w:w="1229" w:type="dxa"/>
            <w:tcBorders>
              <w:left w:val="single" w:color="000000" w:sz="6" w:space="0"/>
              <w:right w:val="single" w:color="000000" w:sz="6" w:space="0"/>
            </w:tcBorders>
          </w:tcPr>
          <w:p w14:paraId="000002CB">
            <w:pPr>
              <w:pStyle w:val="56"/>
              <w:rPr>
                <w:sz w:val="16"/>
              </w:rPr>
            </w:pPr>
          </w:p>
        </w:tc>
        <w:tc>
          <w:tcPr>
            <w:tcW w:w="1325" w:type="dxa"/>
            <w:tcBorders>
              <w:left w:val="single" w:color="000000" w:sz="6" w:space="0"/>
              <w:right w:val="single" w:color="000000" w:sz="6" w:space="0"/>
            </w:tcBorders>
          </w:tcPr>
          <w:p w14:paraId="000002CC">
            <w:pPr>
              <w:pStyle w:val="56"/>
              <w:rPr>
                <w:sz w:val="16"/>
              </w:rPr>
            </w:pPr>
          </w:p>
        </w:tc>
        <w:tc>
          <w:tcPr>
            <w:tcW w:w="1246" w:type="dxa"/>
            <w:tcBorders>
              <w:left w:val="single" w:color="000000" w:sz="6" w:space="0"/>
              <w:right w:val="single" w:color="000000" w:sz="6" w:space="0"/>
            </w:tcBorders>
          </w:tcPr>
          <w:p w14:paraId="000002CD">
            <w:pPr>
              <w:pStyle w:val="56"/>
              <w:rPr>
                <w:sz w:val="16"/>
              </w:rPr>
            </w:pPr>
          </w:p>
        </w:tc>
      </w:tr>
      <w:tr w14:paraId="49DCD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27" w:type="dxa"/>
            <w:tcBorders>
              <w:right w:val="single" w:color="000000" w:sz="6" w:space="0"/>
            </w:tcBorders>
          </w:tcPr>
          <w:p w14:paraId="000002CE">
            <w:pPr>
              <w:pStyle w:val="56"/>
              <w:spacing w:before="11"/>
              <w:ind w:left="10"/>
              <w:jc w:val="center"/>
              <w:rPr>
                <w:sz w:val="18"/>
              </w:rPr>
            </w:pPr>
            <w:r>
              <w:rPr>
                <w:w w:val="103"/>
                <w:sz w:val="18"/>
              </w:rPr>
              <w:t>1</w:t>
            </w:r>
          </w:p>
        </w:tc>
        <w:tc>
          <w:tcPr>
            <w:tcW w:w="2669" w:type="dxa"/>
            <w:tcBorders>
              <w:left w:val="single" w:color="000000" w:sz="6" w:space="0"/>
              <w:right w:val="single" w:color="000000" w:sz="6" w:space="0"/>
            </w:tcBorders>
          </w:tcPr>
          <w:p w14:paraId="000002CF">
            <w:pPr>
              <w:pStyle w:val="56"/>
              <w:spacing w:before="11"/>
              <w:ind w:left="101"/>
              <w:rPr>
                <w:sz w:val="18"/>
              </w:rPr>
            </w:pPr>
            <w:r>
              <w:rPr>
                <w:w w:val="105"/>
                <w:sz w:val="18"/>
              </w:rPr>
              <w:t>Kos Barangan Jualan(KBJ)</w:t>
            </w:r>
          </w:p>
        </w:tc>
        <w:tc>
          <w:tcPr>
            <w:tcW w:w="1366" w:type="dxa"/>
            <w:tcBorders>
              <w:left w:val="single" w:color="000000" w:sz="6" w:space="0"/>
              <w:right w:val="single" w:color="000000" w:sz="6" w:space="0"/>
            </w:tcBorders>
          </w:tcPr>
          <w:p w14:paraId="000002D0">
            <w:pPr>
              <w:pStyle w:val="56"/>
              <w:spacing w:before="11"/>
              <w:ind w:left="400" w:right="390"/>
              <w:jc w:val="center"/>
              <w:rPr>
                <w:sz w:val="18"/>
              </w:rPr>
            </w:pPr>
            <w:r>
              <w:rPr>
                <w:w w:val="105"/>
                <w:sz w:val="18"/>
              </w:rPr>
              <w:t>15,000</w:t>
            </w:r>
          </w:p>
        </w:tc>
        <w:tc>
          <w:tcPr>
            <w:tcW w:w="1229" w:type="dxa"/>
            <w:tcBorders>
              <w:left w:val="single" w:color="000000" w:sz="6" w:space="0"/>
              <w:right w:val="single" w:color="000000" w:sz="6" w:space="0"/>
            </w:tcBorders>
          </w:tcPr>
          <w:p w14:paraId="000002D1">
            <w:pPr>
              <w:pStyle w:val="56"/>
              <w:spacing w:before="11"/>
              <w:ind w:left="321" w:right="310"/>
              <w:jc w:val="center"/>
              <w:rPr>
                <w:sz w:val="18"/>
              </w:rPr>
            </w:pPr>
            <w:r>
              <w:rPr>
                <w:w w:val="105"/>
                <w:sz w:val="18"/>
              </w:rPr>
              <w:t>10,000</w:t>
            </w:r>
          </w:p>
        </w:tc>
        <w:tc>
          <w:tcPr>
            <w:tcW w:w="1325" w:type="dxa"/>
            <w:tcBorders>
              <w:left w:val="single" w:color="000000" w:sz="6" w:space="0"/>
              <w:right w:val="single" w:color="000000" w:sz="6" w:space="0"/>
            </w:tcBorders>
          </w:tcPr>
          <w:p w14:paraId="000002D2">
            <w:pPr>
              <w:pStyle w:val="56"/>
              <w:spacing w:before="11"/>
              <w:ind w:left="87" w:right="79"/>
              <w:jc w:val="center"/>
              <w:rPr>
                <w:sz w:val="18"/>
              </w:rPr>
            </w:pPr>
            <w:r>
              <w:rPr>
                <w:w w:val="105"/>
                <w:sz w:val="18"/>
              </w:rPr>
              <w:t>5,000</w:t>
            </w:r>
          </w:p>
        </w:tc>
        <w:tc>
          <w:tcPr>
            <w:tcW w:w="1246" w:type="dxa"/>
            <w:tcBorders>
              <w:left w:val="single" w:color="000000" w:sz="6" w:space="0"/>
              <w:right w:val="single" w:color="000000" w:sz="6" w:space="0"/>
            </w:tcBorders>
          </w:tcPr>
          <w:p w14:paraId="000002D3">
            <w:pPr>
              <w:pStyle w:val="56"/>
              <w:spacing w:before="11"/>
              <w:ind w:left="177" w:right="170"/>
              <w:jc w:val="center"/>
              <w:rPr>
                <w:sz w:val="18"/>
              </w:rPr>
            </w:pPr>
            <w:r>
              <w:rPr>
                <w:w w:val="105"/>
                <w:sz w:val="18"/>
              </w:rPr>
              <w:t>15,000</w:t>
            </w:r>
          </w:p>
        </w:tc>
      </w:tr>
      <w:tr w14:paraId="69F17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27" w:type="dxa"/>
            <w:tcBorders>
              <w:right w:val="single" w:color="000000" w:sz="6" w:space="0"/>
            </w:tcBorders>
          </w:tcPr>
          <w:p w14:paraId="000002D4">
            <w:pPr>
              <w:pStyle w:val="56"/>
              <w:spacing w:before="9"/>
              <w:ind w:left="10"/>
              <w:jc w:val="center"/>
              <w:rPr>
                <w:sz w:val="18"/>
              </w:rPr>
            </w:pPr>
            <w:r>
              <w:rPr>
                <w:w w:val="103"/>
                <w:sz w:val="18"/>
              </w:rPr>
              <w:t>2</w:t>
            </w:r>
          </w:p>
        </w:tc>
        <w:tc>
          <w:tcPr>
            <w:tcW w:w="2669" w:type="dxa"/>
            <w:tcBorders>
              <w:left w:val="single" w:color="000000" w:sz="6" w:space="0"/>
              <w:right w:val="single" w:color="000000" w:sz="6" w:space="0"/>
            </w:tcBorders>
          </w:tcPr>
          <w:p w14:paraId="000002D5">
            <w:pPr>
              <w:pStyle w:val="56"/>
              <w:spacing w:before="9"/>
              <w:ind w:left="101"/>
              <w:rPr>
                <w:sz w:val="18"/>
              </w:rPr>
            </w:pPr>
            <w:r>
              <w:rPr>
                <w:w w:val="105"/>
                <w:sz w:val="18"/>
              </w:rPr>
              <w:t>Modal Kerja</w:t>
            </w:r>
          </w:p>
        </w:tc>
        <w:tc>
          <w:tcPr>
            <w:tcW w:w="1366" w:type="dxa"/>
            <w:tcBorders>
              <w:left w:val="single" w:color="000000" w:sz="6" w:space="0"/>
              <w:right w:val="single" w:color="000000" w:sz="6" w:space="0"/>
            </w:tcBorders>
          </w:tcPr>
          <w:p w14:paraId="000002D6">
            <w:pPr>
              <w:pStyle w:val="56"/>
              <w:spacing w:before="9"/>
              <w:ind w:left="400" w:right="385"/>
              <w:jc w:val="center"/>
              <w:rPr>
                <w:sz w:val="18"/>
              </w:rPr>
            </w:pPr>
            <w:r>
              <w:rPr>
                <w:w w:val="105"/>
                <w:sz w:val="18"/>
              </w:rPr>
              <w:t>5,000</w:t>
            </w:r>
          </w:p>
        </w:tc>
        <w:tc>
          <w:tcPr>
            <w:tcW w:w="1229" w:type="dxa"/>
            <w:tcBorders>
              <w:left w:val="single" w:color="000000" w:sz="6" w:space="0"/>
              <w:right w:val="single" w:color="000000" w:sz="6" w:space="0"/>
            </w:tcBorders>
          </w:tcPr>
          <w:p w14:paraId="000002D7">
            <w:pPr>
              <w:pStyle w:val="56"/>
              <w:spacing w:before="9"/>
              <w:ind w:left="321" w:right="312"/>
              <w:jc w:val="center"/>
              <w:rPr>
                <w:sz w:val="18"/>
              </w:rPr>
            </w:pPr>
            <w:r>
              <w:rPr>
                <w:w w:val="105"/>
                <w:sz w:val="18"/>
              </w:rPr>
              <w:t>5,000</w:t>
            </w:r>
          </w:p>
        </w:tc>
        <w:tc>
          <w:tcPr>
            <w:tcW w:w="1325" w:type="dxa"/>
            <w:tcBorders>
              <w:left w:val="single" w:color="000000" w:sz="6" w:space="0"/>
              <w:right w:val="single" w:color="000000" w:sz="6" w:space="0"/>
            </w:tcBorders>
          </w:tcPr>
          <w:p w14:paraId="000002D8">
            <w:pPr>
              <w:pStyle w:val="56"/>
              <w:spacing w:before="9"/>
              <w:ind w:left="6"/>
              <w:jc w:val="center"/>
              <w:rPr>
                <w:sz w:val="18"/>
              </w:rPr>
            </w:pPr>
            <w:r>
              <w:rPr>
                <w:w w:val="103"/>
                <w:sz w:val="18"/>
              </w:rPr>
              <w:t>0</w:t>
            </w:r>
          </w:p>
        </w:tc>
        <w:tc>
          <w:tcPr>
            <w:tcW w:w="1246" w:type="dxa"/>
            <w:tcBorders>
              <w:left w:val="single" w:color="000000" w:sz="6" w:space="0"/>
              <w:right w:val="single" w:color="000000" w:sz="6" w:space="0"/>
            </w:tcBorders>
          </w:tcPr>
          <w:p w14:paraId="000002D9">
            <w:pPr>
              <w:pStyle w:val="56"/>
              <w:spacing w:before="9"/>
              <w:ind w:left="177" w:right="167"/>
              <w:jc w:val="center"/>
              <w:rPr>
                <w:sz w:val="18"/>
              </w:rPr>
            </w:pPr>
            <w:r>
              <w:rPr>
                <w:w w:val="105"/>
                <w:sz w:val="18"/>
              </w:rPr>
              <w:t>5,000</w:t>
            </w:r>
          </w:p>
        </w:tc>
      </w:tr>
      <w:tr w14:paraId="4F6C9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27" w:type="dxa"/>
            <w:tcBorders>
              <w:right w:val="single" w:color="000000" w:sz="6" w:space="0"/>
            </w:tcBorders>
          </w:tcPr>
          <w:p w14:paraId="000002DA">
            <w:pPr>
              <w:pStyle w:val="56"/>
              <w:rPr>
                <w:sz w:val="16"/>
              </w:rPr>
            </w:pPr>
          </w:p>
        </w:tc>
        <w:tc>
          <w:tcPr>
            <w:tcW w:w="2669" w:type="dxa"/>
            <w:tcBorders>
              <w:left w:val="single" w:color="000000" w:sz="6" w:space="0"/>
              <w:right w:val="single" w:color="000000" w:sz="6" w:space="0"/>
            </w:tcBorders>
          </w:tcPr>
          <w:p w14:paraId="000002DB">
            <w:pPr>
              <w:pStyle w:val="56"/>
              <w:spacing w:before="16" w:line="203" w:lineRule="exact"/>
              <w:ind w:left="828"/>
              <w:rPr>
                <w:sz w:val="18"/>
              </w:rPr>
            </w:pPr>
            <w:r>
              <w:rPr>
                <w:w w:val="115"/>
                <w:sz w:val="18"/>
              </w:rPr>
              <w:t>JUMLAH II</w:t>
            </w:r>
          </w:p>
        </w:tc>
        <w:tc>
          <w:tcPr>
            <w:tcW w:w="1366" w:type="dxa"/>
            <w:tcBorders>
              <w:left w:val="single" w:color="000000" w:sz="6" w:space="0"/>
              <w:right w:val="single" w:color="000000" w:sz="6" w:space="0"/>
            </w:tcBorders>
          </w:tcPr>
          <w:p w14:paraId="000002DC">
            <w:pPr>
              <w:pStyle w:val="56"/>
              <w:spacing w:before="16" w:line="203" w:lineRule="exact"/>
              <w:ind w:left="400" w:right="390"/>
              <w:jc w:val="center"/>
              <w:rPr>
                <w:sz w:val="18"/>
              </w:rPr>
            </w:pPr>
            <w:r>
              <w:rPr>
                <w:w w:val="105"/>
                <w:sz w:val="18"/>
              </w:rPr>
              <w:t>20,000</w:t>
            </w:r>
          </w:p>
        </w:tc>
        <w:tc>
          <w:tcPr>
            <w:tcW w:w="1229" w:type="dxa"/>
            <w:tcBorders>
              <w:left w:val="single" w:color="000000" w:sz="6" w:space="0"/>
              <w:right w:val="single" w:color="000000" w:sz="6" w:space="0"/>
            </w:tcBorders>
          </w:tcPr>
          <w:p w14:paraId="000002DD">
            <w:pPr>
              <w:pStyle w:val="56"/>
              <w:spacing w:before="16" w:line="203" w:lineRule="exact"/>
              <w:ind w:left="321" w:right="310"/>
              <w:jc w:val="center"/>
              <w:rPr>
                <w:sz w:val="18"/>
              </w:rPr>
            </w:pPr>
            <w:r>
              <w:rPr>
                <w:w w:val="105"/>
                <w:sz w:val="18"/>
              </w:rPr>
              <w:t>15,000</w:t>
            </w:r>
          </w:p>
        </w:tc>
        <w:tc>
          <w:tcPr>
            <w:tcW w:w="1325" w:type="dxa"/>
            <w:tcBorders>
              <w:left w:val="single" w:color="000000" w:sz="6" w:space="0"/>
              <w:right w:val="single" w:color="000000" w:sz="6" w:space="0"/>
            </w:tcBorders>
          </w:tcPr>
          <w:p w14:paraId="000002DE">
            <w:pPr>
              <w:pStyle w:val="56"/>
              <w:spacing w:before="16" w:line="203" w:lineRule="exact"/>
              <w:ind w:left="87" w:right="79"/>
              <w:jc w:val="center"/>
              <w:rPr>
                <w:sz w:val="18"/>
              </w:rPr>
            </w:pPr>
            <w:r>
              <w:rPr>
                <w:w w:val="105"/>
                <w:sz w:val="18"/>
              </w:rPr>
              <w:t>5,000</w:t>
            </w:r>
          </w:p>
        </w:tc>
        <w:tc>
          <w:tcPr>
            <w:tcW w:w="1246" w:type="dxa"/>
            <w:tcBorders>
              <w:left w:val="single" w:color="000000" w:sz="6" w:space="0"/>
              <w:right w:val="single" w:color="000000" w:sz="6" w:space="0"/>
            </w:tcBorders>
          </w:tcPr>
          <w:p w14:paraId="000002DF">
            <w:pPr>
              <w:pStyle w:val="56"/>
              <w:spacing w:before="16" w:line="203" w:lineRule="exact"/>
              <w:ind w:left="177" w:right="170"/>
              <w:jc w:val="center"/>
              <w:rPr>
                <w:sz w:val="18"/>
              </w:rPr>
            </w:pPr>
            <w:r>
              <w:rPr>
                <w:w w:val="105"/>
                <w:sz w:val="18"/>
              </w:rPr>
              <w:t>20,000</w:t>
            </w:r>
          </w:p>
        </w:tc>
      </w:tr>
    </w:tbl>
    <w:p w14:paraId="000002E0">
      <w:pPr>
        <w:pStyle w:val="13"/>
        <w:spacing w:before="10"/>
        <w:rPr>
          <w:sz w:val="20"/>
        </w:rPr>
      </w:pPr>
    </w:p>
    <w:tbl>
      <w:tblPr>
        <w:tblStyle w:val="12"/>
        <w:tblW w:w="0" w:type="auto"/>
        <w:tblInd w:w="2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7"/>
        <w:gridCol w:w="2669"/>
        <w:gridCol w:w="1366"/>
        <w:gridCol w:w="1229"/>
        <w:gridCol w:w="1325"/>
        <w:gridCol w:w="1246"/>
      </w:tblGrid>
      <w:tr w14:paraId="69575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527" w:type="dxa"/>
            <w:tcBorders>
              <w:right w:val="single" w:color="000000" w:sz="6" w:space="0"/>
            </w:tcBorders>
          </w:tcPr>
          <w:p w14:paraId="000002E1">
            <w:pPr>
              <w:pStyle w:val="56"/>
              <w:rPr>
                <w:sz w:val="16"/>
              </w:rPr>
            </w:pPr>
          </w:p>
        </w:tc>
        <w:tc>
          <w:tcPr>
            <w:tcW w:w="2669" w:type="dxa"/>
            <w:tcBorders>
              <w:left w:val="single" w:color="000000" w:sz="6" w:space="0"/>
              <w:right w:val="single" w:color="000000" w:sz="6" w:space="0"/>
            </w:tcBorders>
          </w:tcPr>
          <w:p w14:paraId="000002E2">
            <w:pPr>
              <w:pStyle w:val="56"/>
              <w:spacing w:before="17" w:line="203" w:lineRule="exact"/>
              <w:ind w:left="101"/>
              <w:rPr>
                <w:sz w:val="18"/>
              </w:rPr>
            </w:pPr>
            <w:r>
              <w:rPr>
                <w:w w:val="110"/>
                <w:sz w:val="18"/>
              </w:rPr>
              <w:t>JUMLAH (I + II)</w:t>
            </w:r>
          </w:p>
        </w:tc>
        <w:tc>
          <w:tcPr>
            <w:tcW w:w="1366" w:type="dxa"/>
            <w:tcBorders>
              <w:left w:val="single" w:color="000000" w:sz="6" w:space="0"/>
              <w:right w:val="single" w:color="000000" w:sz="6" w:space="0"/>
            </w:tcBorders>
          </w:tcPr>
          <w:p w14:paraId="000002E3">
            <w:pPr>
              <w:pStyle w:val="56"/>
              <w:spacing w:before="17" w:line="203" w:lineRule="exact"/>
              <w:ind w:left="422"/>
              <w:rPr>
                <w:sz w:val="18"/>
              </w:rPr>
            </w:pPr>
            <w:r>
              <w:rPr>
                <w:w w:val="105"/>
                <w:sz w:val="18"/>
              </w:rPr>
              <w:t>55,000</w:t>
            </w:r>
          </w:p>
        </w:tc>
        <w:tc>
          <w:tcPr>
            <w:tcW w:w="1229" w:type="dxa"/>
            <w:tcBorders>
              <w:left w:val="single" w:color="000000" w:sz="6" w:space="0"/>
              <w:right w:val="single" w:color="000000" w:sz="6" w:space="0"/>
            </w:tcBorders>
          </w:tcPr>
          <w:p w14:paraId="000002E4">
            <w:pPr>
              <w:pStyle w:val="56"/>
              <w:spacing w:before="17" w:line="203" w:lineRule="exact"/>
              <w:ind w:left="321" w:right="310"/>
              <w:jc w:val="center"/>
              <w:rPr>
                <w:sz w:val="18"/>
              </w:rPr>
            </w:pPr>
            <w:r>
              <w:rPr>
                <w:w w:val="105"/>
                <w:sz w:val="18"/>
              </w:rPr>
              <w:t>50,000</w:t>
            </w:r>
          </w:p>
        </w:tc>
        <w:tc>
          <w:tcPr>
            <w:tcW w:w="1325" w:type="dxa"/>
            <w:tcBorders>
              <w:left w:val="single" w:color="000000" w:sz="6" w:space="0"/>
              <w:right w:val="single" w:color="000000" w:sz="6" w:space="0"/>
            </w:tcBorders>
          </w:tcPr>
          <w:p w14:paraId="000002E5">
            <w:pPr>
              <w:pStyle w:val="56"/>
              <w:spacing w:before="17" w:line="203" w:lineRule="exact"/>
              <w:ind w:left="87" w:right="79"/>
              <w:jc w:val="center"/>
              <w:rPr>
                <w:sz w:val="18"/>
              </w:rPr>
            </w:pPr>
            <w:r>
              <w:rPr>
                <w:w w:val="105"/>
                <w:sz w:val="18"/>
              </w:rPr>
              <w:t>5,000</w:t>
            </w:r>
          </w:p>
        </w:tc>
        <w:tc>
          <w:tcPr>
            <w:tcW w:w="1246" w:type="dxa"/>
            <w:tcBorders>
              <w:left w:val="single" w:color="000000" w:sz="6" w:space="0"/>
              <w:right w:val="single" w:color="000000" w:sz="6" w:space="0"/>
            </w:tcBorders>
          </w:tcPr>
          <w:p w14:paraId="000002E6">
            <w:pPr>
              <w:pStyle w:val="56"/>
              <w:spacing w:before="17" w:line="203" w:lineRule="exact"/>
              <w:ind w:left="177" w:right="170"/>
              <w:jc w:val="center"/>
              <w:rPr>
                <w:sz w:val="18"/>
              </w:rPr>
            </w:pPr>
            <w:r>
              <w:rPr>
                <w:w w:val="105"/>
                <w:sz w:val="18"/>
              </w:rPr>
              <w:t>55,000</w:t>
            </w:r>
          </w:p>
        </w:tc>
      </w:tr>
      <w:tr w14:paraId="1725B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527" w:type="dxa"/>
            <w:tcBorders>
              <w:right w:val="single" w:color="000000" w:sz="6" w:space="0"/>
            </w:tcBorders>
          </w:tcPr>
          <w:p w14:paraId="000002E7">
            <w:pPr>
              <w:pStyle w:val="56"/>
              <w:rPr>
                <w:sz w:val="20"/>
              </w:rPr>
            </w:pPr>
          </w:p>
        </w:tc>
        <w:tc>
          <w:tcPr>
            <w:tcW w:w="2669" w:type="dxa"/>
            <w:tcBorders>
              <w:left w:val="single" w:color="000000" w:sz="6" w:space="0"/>
              <w:right w:val="single" w:color="000000" w:sz="6" w:space="0"/>
            </w:tcBorders>
          </w:tcPr>
          <w:p w14:paraId="000002E8">
            <w:pPr>
              <w:pStyle w:val="56"/>
              <w:spacing w:before="4"/>
              <w:ind w:left="101"/>
              <w:rPr>
                <w:sz w:val="18"/>
              </w:rPr>
            </w:pPr>
            <w:r>
              <w:rPr>
                <w:w w:val="110"/>
                <w:sz w:val="18"/>
              </w:rPr>
              <w:t>PERATUSAN</w:t>
            </w:r>
          </w:p>
          <w:p w14:paraId="000002E9">
            <w:pPr>
              <w:pStyle w:val="56"/>
              <w:spacing w:before="12" w:line="190" w:lineRule="exact"/>
              <w:ind w:left="101"/>
              <w:rPr>
                <w:sz w:val="18"/>
              </w:rPr>
            </w:pPr>
            <w:r>
              <w:rPr>
                <w:w w:val="110"/>
                <w:sz w:val="18"/>
              </w:rPr>
              <w:t>PEMBIAYAAN</w:t>
            </w:r>
          </w:p>
        </w:tc>
        <w:tc>
          <w:tcPr>
            <w:tcW w:w="1366" w:type="dxa"/>
            <w:tcBorders>
              <w:left w:val="single" w:color="000000" w:sz="6" w:space="0"/>
              <w:right w:val="single" w:color="000000" w:sz="6" w:space="0"/>
            </w:tcBorders>
          </w:tcPr>
          <w:p w14:paraId="000002EA">
            <w:pPr>
              <w:pStyle w:val="56"/>
              <w:rPr>
                <w:sz w:val="20"/>
              </w:rPr>
            </w:pPr>
          </w:p>
        </w:tc>
        <w:tc>
          <w:tcPr>
            <w:tcW w:w="1229" w:type="dxa"/>
            <w:tcBorders>
              <w:left w:val="single" w:color="000000" w:sz="6" w:space="0"/>
              <w:right w:val="single" w:color="000000" w:sz="6" w:space="0"/>
            </w:tcBorders>
          </w:tcPr>
          <w:p w14:paraId="000002EB">
            <w:pPr>
              <w:pStyle w:val="56"/>
              <w:spacing w:before="115"/>
              <w:ind w:left="314" w:right="312"/>
              <w:jc w:val="center"/>
              <w:rPr>
                <w:sz w:val="18"/>
              </w:rPr>
            </w:pPr>
            <w:r>
              <w:rPr>
                <w:w w:val="110"/>
                <w:sz w:val="18"/>
              </w:rPr>
              <w:t>91%</w:t>
            </w:r>
          </w:p>
        </w:tc>
        <w:tc>
          <w:tcPr>
            <w:tcW w:w="1325" w:type="dxa"/>
            <w:tcBorders>
              <w:left w:val="single" w:color="000000" w:sz="6" w:space="0"/>
              <w:right w:val="single" w:color="000000" w:sz="6" w:space="0"/>
            </w:tcBorders>
          </w:tcPr>
          <w:p w14:paraId="000002EC">
            <w:pPr>
              <w:pStyle w:val="56"/>
              <w:spacing w:before="115"/>
              <w:ind w:left="80" w:right="80"/>
              <w:jc w:val="center"/>
              <w:rPr>
                <w:sz w:val="18"/>
              </w:rPr>
            </w:pPr>
            <w:r>
              <w:rPr>
                <w:w w:val="115"/>
                <w:sz w:val="18"/>
              </w:rPr>
              <w:t>9%</w:t>
            </w:r>
          </w:p>
        </w:tc>
        <w:tc>
          <w:tcPr>
            <w:tcW w:w="1246" w:type="dxa"/>
            <w:tcBorders>
              <w:left w:val="single" w:color="000000" w:sz="6" w:space="0"/>
              <w:right w:val="single" w:color="000000" w:sz="6" w:space="0"/>
            </w:tcBorders>
          </w:tcPr>
          <w:p w14:paraId="000002ED">
            <w:pPr>
              <w:pStyle w:val="56"/>
              <w:spacing w:before="115"/>
              <w:ind w:left="173" w:right="173"/>
              <w:jc w:val="center"/>
              <w:rPr>
                <w:sz w:val="18"/>
              </w:rPr>
            </w:pPr>
            <w:r>
              <w:rPr>
                <w:w w:val="110"/>
                <w:sz w:val="18"/>
              </w:rPr>
              <w:t>100%</w:t>
            </w:r>
          </w:p>
        </w:tc>
      </w:tr>
    </w:tbl>
    <w:p w14:paraId="000002EE">
      <w:pPr>
        <w:pStyle w:val="13"/>
        <w:rPr>
          <w:sz w:val="20"/>
        </w:rPr>
      </w:pPr>
    </w:p>
    <w:p w14:paraId="000002EF">
      <w:pPr>
        <w:spacing w:after="0" w:line="369" w:lineRule="auto"/>
        <w:jc w:val="both"/>
        <w:rPr>
          <w:sz w:val="20"/>
        </w:rPr>
      </w:pPr>
    </w:p>
    <w:p w14:paraId="000002F0">
      <w:pPr>
        <w:pStyle w:val="13"/>
        <w:rPr>
          <w:sz w:val="20"/>
        </w:rPr>
      </w:pPr>
    </w:p>
    <w:p w14:paraId="000002F1">
      <w:pPr>
        <w:pStyle w:val="13"/>
        <w:rPr>
          <w:sz w:val="20"/>
        </w:rPr>
      </w:pPr>
    </w:p>
    <w:p w14:paraId="000002F2">
      <w:pPr>
        <w:pStyle w:val="13"/>
        <w:rPr>
          <w:sz w:val="20"/>
        </w:rPr>
      </w:pPr>
    </w:p>
    <w:p w14:paraId="000002F3">
      <w:pPr>
        <w:pStyle w:val="13"/>
        <w:rPr>
          <w:sz w:val="20"/>
        </w:rPr>
      </w:pPr>
    </w:p>
    <w:p w14:paraId="000002F4">
      <w:pPr>
        <w:pStyle w:val="13"/>
        <w:rPr>
          <w:sz w:val="24"/>
        </w:rPr>
      </w:pPr>
    </w:p>
    <w:p w14:paraId="000002F5">
      <w:pPr>
        <w:pStyle w:val="13"/>
        <w:rPr>
          <w:sz w:val="20"/>
        </w:rPr>
      </w:pPr>
    </w:p>
    <w:p w14:paraId="000002F6">
      <w:pPr>
        <w:pStyle w:val="13"/>
        <w:spacing w:before="4"/>
        <w:rPr>
          <w:sz w:val="29"/>
        </w:rPr>
      </w:pPr>
    </w:p>
    <w:p w14:paraId="000002F7">
      <w:pPr>
        <w:pStyle w:val="55"/>
        <w:numPr>
          <w:ilvl w:val="0"/>
          <w:numId w:val="8"/>
        </w:numPr>
        <w:tabs>
          <w:tab w:val="left" w:pos="441"/>
        </w:tabs>
        <w:spacing w:before="96" w:after="0" w:line="240" w:lineRule="auto"/>
        <w:ind w:left="440" w:right="0" w:hanging="229"/>
        <w:jc w:val="left"/>
        <w:rPr>
          <w:sz w:val="22"/>
        </w:rPr>
      </w:pPr>
      <w:r>
        <w:rPr>
          <w:w w:val="110"/>
          <w:sz w:val="22"/>
        </w:rPr>
        <w:t>KESIMPULAN/JUSTIFIKASI</w:t>
      </w:r>
    </w:p>
    <w:p w14:paraId="000002F8">
      <w:pPr>
        <w:pStyle w:val="13"/>
        <w:spacing w:before="129" w:line="244" w:lineRule="auto"/>
        <w:ind w:left="212" w:right="254"/>
      </w:pPr>
      <w:r>
        <w:t>Premis perniagaan saya, ………. mempunyai potensi yang besar untuk  bersaing  dan  berdaya maju disebabkan oleh faktor-faktor</w:t>
      </w:r>
      <w:r>
        <w:rPr>
          <w:spacing w:val="6"/>
        </w:rPr>
        <w:t xml:space="preserve"> </w:t>
      </w:r>
      <w:r>
        <w:t>berikut:</w:t>
      </w:r>
    </w:p>
    <w:p w14:paraId="000002F9">
      <w:pPr>
        <w:pStyle w:val="13"/>
        <w:spacing w:before="8"/>
      </w:pPr>
    </w:p>
    <w:p w14:paraId="000002FA">
      <w:pPr>
        <w:pStyle w:val="55"/>
        <w:numPr>
          <w:ilvl w:val="0"/>
          <w:numId w:val="18"/>
        </w:numPr>
        <w:tabs>
          <w:tab w:val="left" w:pos="892"/>
        </w:tabs>
        <w:spacing w:before="0" w:after="0" w:line="240" w:lineRule="auto"/>
        <w:ind w:left="891" w:right="0" w:hanging="339"/>
        <w:jc w:val="both"/>
        <w:rPr>
          <w:sz w:val="22"/>
        </w:rPr>
      </w:pPr>
      <w:r>
        <w:rPr>
          <w:sz w:val="22"/>
        </w:rPr>
        <w:t>Lokasi</w:t>
      </w:r>
      <w:r>
        <w:rPr>
          <w:spacing w:val="8"/>
          <w:sz w:val="22"/>
        </w:rPr>
        <w:t xml:space="preserve"> </w:t>
      </w:r>
      <w:r>
        <w:rPr>
          <w:sz w:val="22"/>
        </w:rPr>
        <w:t>yang</w:t>
      </w:r>
      <w:r>
        <w:rPr>
          <w:spacing w:val="6"/>
          <w:sz w:val="22"/>
        </w:rPr>
        <w:t xml:space="preserve"> </w:t>
      </w:r>
      <w:r>
        <w:rPr>
          <w:sz w:val="22"/>
        </w:rPr>
        <w:t>strategik</w:t>
      </w:r>
      <w:r>
        <w:rPr>
          <w:spacing w:val="6"/>
          <w:sz w:val="22"/>
        </w:rPr>
        <w:t xml:space="preserve"> </w:t>
      </w:r>
      <w:r>
        <w:rPr>
          <w:sz w:val="22"/>
        </w:rPr>
        <w:t>di</w:t>
      </w:r>
      <w:r>
        <w:rPr>
          <w:spacing w:val="9"/>
          <w:sz w:val="22"/>
        </w:rPr>
        <w:t xml:space="preserve"> </w:t>
      </w:r>
      <w:r>
        <w:rPr>
          <w:sz w:val="22"/>
        </w:rPr>
        <w:t>kawasan</w:t>
      </w:r>
      <w:r>
        <w:rPr>
          <w:spacing w:val="8"/>
          <w:sz w:val="22"/>
        </w:rPr>
        <w:t xml:space="preserve"> </w:t>
      </w:r>
      <w:r>
        <w:rPr>
          <w:sz w:val="22"/>
        </w:rPr>
        <w:t>yang</w:t>
      </w:r>
      <w:r>
        <w:rPr>
          <w:spacing w:val="6"/>
          <w:sz w:val="22"/>
        </w:rPr>
        <w:t xml:space="preserve"> </w:t>
      </w:r>
      <w:r>
        <w:rPr>
          <w:sz w:val="22"/>
        </w:rPr>
        <w:t>menjadi</w:t>
      </w:r>
      <w:r>
        <w:rPr>
          <w:spacing w:val="8"/>
          <w:sz w:val="22"/>
        </w:rPr>
        <w:t xml:space="preserve"> </w:t>
      </w:r>
      <w:r>
        <w:rPr>
          <w:sz w:val="22"/>
        </w:rPr>
        <w:t>tumpuan</w:t>
      </w:r>
      <w:r>
        <w:rPr>
          <w:spacing w:val="9"/>
          <w:sz w:val="22"/>
        </w:rPr>
        <w:t xml:space="preserve"> </w:t>
      </w:r>
      <w:r>
        <w:rPr>
          <w:sz w:val="22"/>
        </w:rPr>
        <w:t>di</w:t>
      </w:r>
      <w:r>
        <w:rPr>
          <w:spacing w:val="8"/>
          <w:sz w:val="22"/>
        </w:rPr>
        <w:t xml:space="preserve"> </w:t>
      </w:r>
      <w:r>
        <w:rPr>
          <w:sz w:val="22"/>
        </w:rPr>
        <w:t>sekitar</w:t>
      </w:r>
      <w:r>
        <w:rPr>
          <w:spacing w:val="7"/>
          <w:sz w:val="22"/>
        </w:rPr>
        <w:t xml:space="preserve"> </w:t>
      </w:r>
      <w:r>
        <w:rPr>
          <w:sz w:val="22"/>
        </w:rPr>
        <w:t>……………….</w:t>
      </w:r>
    </w:p>
    <w:p w14:paraId="000002FB">
      <w:pPr>
        <w:pStyle w:val="55"/>
        <w:numPr>
          <w:ilvl w:val="0"/>
          <w:numId w:val="18"/>
        </w:numPr>
        <w:tabs>
          <w:tab w:val="left" w:pos="892"/>
        </w:tabs>
        <w:spacing w:before="9" w:after="0" w:line="244" w:lineRule="auto"/>
        <w:ind w:left="891" w:right="209" w:hanging="339"/>
        <w:jc w:val="both"/>
        <w:rPr>
          <w:sz w:val="22"/>
        </w:rPr>
      </w:pPr>
      <w:r>
        <w:rPr>
          <w:sz w:val="22"/>
        </w:rPr>
        <w:t>Kami telah membuat survey selama 3 bulan di sekitar  ………  dan  mendapati  produk yang kami tawarkan belum ada seumpamanya di sini dan menepati citarasa mereka. Maklum balas yang kami dari pelanggan kami adalah sangat</w:t>
      </w:r>
      <w:r>
        <w:rPr>
          <w:spacing w:val="39"/>
          <w:sz w:val="22"/>
        </w:rPr>
        <w:t xml:space="preserve"> </w:t>
      </w:r>
      <w:r>
        <w:rPr>
          <w:sz w:val="22"/>
        </w:rPr>
        <w:t>positif.</w:t>
      </w:r>
    </w:p>
    <w:p w14:paraId="000002FC">
      <w:pPr>
        <w:pStyle w:val="55"/>
        <w:numPr>
          <w:ilvl w:val="0"/>
          <w:numId w:val="18"/>
        </w:numPr>
        <w:tabs>
          <w:tab w:val="left" w:pos="892"/>
        </w:tabs>
        <w:spacing w:before="6" w:after="0" w:line="244" w:lineRule="auto"/>
        <w:ind w:left="891" w:right="207" w:hanging="339"/>
        <w:jc w:val="both"/>
        <w:rPr>
          <w:sz w:val="22"/>
        </w:rPr>
      </w:pPr>
      <w:r>
        <w:rPr>
          <w:sz w:val="22"/>
        </w:rPr>
        <w:t>Fokus pelanggan berpotensi dari kalangan kakitangan awam yang memang ramai  di  sekitar</w:t>
      </w:r>
      <w:r>
        <w:rPr>
          <w:spacing w:val="14"/>
          <w:sz w:val="22"/>
        </w:rPr>
        <w:t xml:space="preserve"> </w:t>
      </w:r>
      <w:r>
        <w:rPr>
          <w:sz w:val="22"/>
        </w:rPr>
        <w:t>premis</w:t>
      </w:r>
      <w:r>
        <w:rPr>
          <w:spacing w:val="13"/>
          <w:sz w:val="22"/>
        </w:rPr>
        <w:t xml:space="preserve"> </w:t>
      </w:r>
      <w:r>
        <w:rPr>
          <w:sz w:val="22"/>
        </w:rPr>
        <w:t>perniagaan</w:t>
      </w:r>
      <w:r>
        <w:rPr>
          <w:spacing w:val="13"/>
          <w:sz w:val="22"/>
        </w:rPr>
        <w:t xml:space="preserve"> </w:t>
      </w:r>
      <w:r>
        <w:rPr>
          <w:sz w:val="22"/>
        </w:rPr>
        <w:t>kerana</w:t>
      </w:r>
      <w:r>
        <w:rPr>
          <w:spacing w:val="3"/>
          <w:sz w:val="22"/>
        </w:rPr>
        <w:t xml:space="preserve"> </w:t>
      </w:r>
      <w:r>
        <w:rPr>
          <w:sz w:val="22"/>
        </w:rPr>
        <w:t>sedang</w:t>
      </w:r>
      <w:r>
        <w:rPr>
          <w:spacing w:val="13"/>
          <w:sz w:val="22"/>
        </w:rPr>
        <w:t xml:space="preserve"> </w:t>
      </w:r>
      <w:r>
        <w:rPr>
          <w:sz w:val="22"/>
        </w:rPr>
        <w:t>menjadi</w:t>
      </w:r>
      <w:r>
        <w:rPr>
          <w:spacing w:val="12"/>
          <w:sz w:val="22"/>
        </w:rPr>
        <w:t xml:space="preserve"> </w:t>
      </w:r>
      <w:r>
        <w:rPr>
          <w:sz w:val="22"/>
        </w:rPr>
        <w:t>pusat</w:t>
      </w:r>
      <w:r>
        <w:rPr>
          <w:spacing w:val="12"/>
          <w:sz w:val="22"/>
        </w:rPr>
        <w:t xml:space="preserve"> </w:t>
      </w:r>
      <w:r>
        <w:rPr>
          <w:sz w:val="22"/>
        </w:rPr>
        <w:t>perkhidmatan</w:t>
      </w:r>
      <w:r>
        <w:rPr>
          <w:spacing w:val="13"/>
          <w:sz w:val="22"/>
        </w:rPr>
        <w:t xml:space="preserve"> </w:t>
      </w:r>
      <w:r>
        <w:rPr>
          <w:sz w:val="22"/>
        </w:rPr>
        <w:t>awam</w:t>
      </w:r>
      <w:r>
        <w:rPr>
          <w:spacing w:val="16"/>
          <w:sz w:val="22"/>
        </w:rPr>
        <w:t xml:space="preserve"> </w:t>
      </w:r>
      <w:r>
        <w:rPr>
          <w:sz w:val="22"/>
        </w:rPr>
        <w:t>seperti</w:t>
      </w:r>
    </w:p>
    <w:p w14:paraId="000002FD">
      <w:pPr>
        <w:pStyle w:val="13"/>
        <w:spacing w:before="2" w:line="244" w:lineRule="auto"/>
        <w:ind w:left="891" w:right="208"/>
        <w:jc w:val="both"/>
      </w:pPr>
      <w:r>
        <w:t>sekolah-sekolah, IPD , Ibu Pejabat Bomba, Pejabat Tanah  dan  Jabatan Pelajaran  yang akan didirikan tidak lama</w:t>
      </w:r>
      <w:r>
        <w:rPr>
          <w:spacing w:val="6"/>
        </w:rPr>
        <w:t xml:space="preserve"> </w:t>
      </w:r>
      <w:r>
        <w:t>lagi.</w:t>
      </w:r>
    </w:p>
    <w:p w14:paraId="000002FE">
      <w:pPr>
        <w:pStyle w:val="55"/>
        <w:numPr>
          <w:ilvl w:val="0"/>
          <w:numId w:val="18"/>
        </w:numPr>
        <w:tabs>
          <w:tab w:val="left" w:pos="892"/>
        </w:tabs>
        <w:spacing w:before="5" w:after="0" w:line="240" w:lineRule="auto"/>
        <w:ind w:left="891" w:right="0" w:hanging="339"/>
        <w:jc w:val="left"/>
        <w:rPr>
          <w:sz w:val="22"/>
        </w:rPr>
      </w:pPr>
      <w:r>
        <w:rPr>
          <w:sz w:val="22"/>
        </w:rPr>
        <w:t>Menjalankan aktiviti promosi melalui pengedaran risalah (flyers) dan</w:t>
      </w:r>
      <w:r>
        <w:rPr>
          <w:spacing w:val="41"/>
          <w:sz w:val="22"/>
        </w:rPr>
        <w:t xml:space="preserve"> </w:t>
      </w:r>
      <w:r>
        <w:rPr>
          <w:sz w:val="22"/>
        </w:rPr>
        <w:t>banners.</w:t>
      </w:r>
    </w:p>
    <w:p w14:paraId="000002FF">
      <w:pPr>
        <w:pStyle w:val="55"/>
        <w:numPr>
          <w:ilvl w:val="0"/>
          <w:numId w:val="18"/>
        </w:numPr>
        <w:tabs>
          <w:tab w:val="left" w:pos="892"/>
        </w:tabs>
        <w:spacing w:before="6" w:after="0" w:line="244" w:lineRule="auto"/>
        <w:ind w:left="891" w:right="210" w:hanging="339"/>
        <w:jc w:val="left"/>
        <w:rPr>
          <w:sz w:val="22"/>
        </w:rPr>
      </w:pPr>
      <w:r>
        <w:rPr>
          <w:sz w:val="22"/>
        </w:rPr>
        <w:t>Kami (suami &amp; isteri) mempunyai ramai sahabat handai di sekitar….. yang tolong mempromosi selain dari menjadi pelanggan tetap</w:t>
      </w:r>
      <w:r>
        <w:rPr>
          <w:spacing w:val="18"/>
          <w:sz w:val="22"/>
        </w:rPr>
        <w:t xml:space="preserve"> </w:t>
      </w:r>
      <w:r>
        <w:rPr>
          <w:sz w:val="22"/>
        </w:rPr>
        <w:t>kami.</w:t>
      </w:r>
    </w:p>
    <w:p w14:paraId="00000300">
      <w:pPr>
        <w:pStyle w:val="55"/>
        <w:numPr>
          <w:ilvl w:val="0"/>
          <w:numId w:val="18"/>
        </w:numPr>
        <w:tabs>
          <w:tab w:val="left" w:pos="892"/>
        </w:tabs>
        <w:spacing w:before="5" w:after="0" w:line="244" w:lineRule="auto"/>
        <w:ind w:left="891" w:right="207" w:hanging="339"/>
        <w:jc w:val="left"/>
        <w:rPr>
          <w:sz w:val="22"/>
        </w:rPr>
      </w:pPr>
      <w:r>
        <w:rPr>
          <w:sz w:val="22"/>
        </w:rPr>
        <w:t>Kami melantik beberapa ejen untuk menjual produk kami dan setakat ini  memberi  memberi pulangan jualan yang</w:t>
      </w:r>
      <w:r>
        <w:rPr>
          <w:spacing w:val="10"/>
          <w:sz w:val="22"/>
        </w:rPr>
        <w:t xml:space="preserve"> </w:t>
      </w:r>
      <w:r>
        <w:rPr>
          <w:sz w:val="22"/>
        </w:rPr>
        <w:t>memberangsangkan.</w:t>
      </w:r>
    </w:p>
    <w:p w14:paraId="00000301">
      <w:pPr>
        <w:pStyle w:val="55"/>
        <w:numPr>
          <w:ilvl w:val="0"/>
          <w:numId w:val="18"/>
        </w:numPr>
        <w:tabs>
          <w:tab w:val="left" w:pos="892"/>
        </w:tabs>
        <w:spacing w:before="2" w:after="0" w:line="247" w:lineRule="auto"/>
        <w:ind w:left="891" w:right="208" w:hanging="339"/>
        <w:jc w:val="left"/>
        <w:rPr>
          <w:sz w:val="22"/>
        </w:rPr>
        <w:sectPr>
          <w:pgSz w:w="12240" w:h="15840"/>
          <w:pgMar w:top="1500" w:right="1340" w:bottom="1060" w:left="1660" w:header="0" w:footer="812" w:gutter="0"/>
          <w:cols w:space="720" w:num="1"/>
        </w:sectPr>
      </w:pPr>
      <w:r>
        <w:rPr>
          <w:sz w:val="22"/>
        </w:rPr>
        <w:t>Membuat promosi melalui forum-forum internet. Saya bercadang mendirikan website perniagaan saya dan menjual melalui</w:t>
      </w:r>
      <w:r>
        <w:rPr>
          <w:spacing w:val="14"/>
          <w:sz w:val="22"/>
        </w:rPr>
        <w:t xml:space="preserve"> </w:t>
      </w:r>
      <w:r>
        <w:rPr>
          <w:sz w:val="22"/>
        </w:rPr>
        <w:t>internet.
</w:t>
      </w:r>
    </w:p>
    <w:p w14:paraId="00000302">
      <w:pPr>
        <w:pStyle w:val="55"/>
        <w:numPr>
          <w:ilvl w:val="0"/>
          <w:numId w:val="8"/>
        </w:numPr>
        <w:tabs>
          <w:tab w:val="left" w:pos="554"/>
        </w:tabs>
        <w:spacing w:before="73" w:after="0" w:line="240" w:lineRule="auto"/>
        <w:ind w:left="553" w:right="0" w:hanging="342"/>
        <w:jc w:val="left"/>
        <w:rPr>
          <w:sz w:val="22"/>
        </w:rPr>
      </w:pPr>
      <w:r>
        <w:rPr>
          <w:w w:val="110"/>
          <w:sz w:val="22"/>
        </w:rPr>
        <w:t>LAMPIRAN</w:t>
      </w:r>
    </w:p>
    <w:p w14:paraId="00000303">
      <w:pPr>
        <w:pStyle w:val="13"/>
        <w:spacing w:before="128"/>
        <w:ind w:left="212"/>
      </w:pPr>
      <w:r>
        <w:t>Lampiran dokumen disediakan untuk menyokong permohonan ini.</w:t>
      </w:r>
    </w:p>
    <w:sectPr>
      <w:pgSz w:w="12240" w:h="15840"/>
      <w:pgMar w:top="1260" w:right="1340" w:bottom="1060" w:left="1660" w:header="0" w:footer="81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04">
    <w:pPr>
      <w:pStyle w:val="13"/>
      <w:spacing w:line="14" w:lineRule="auto"/>
      <w:rPr>
        <w:sz w:val="17"/>
      </w:rPr>
    </w:pPr>
    <w:r>
      <mc:AlternateContent>
        <mc:Choice Requires="wps">
          <w:drawing>
            <wp:anchor distT="0" distB="0" distL="114300" distR="114300" simplePos="0" relativeHeight="251659264" behindDoc="1" locked="0" layoutInCell="1" allowOverlap="1">
              <wp:simplePos x="0" y="0"/>
              <wp:positionH relativeFrom="page">
                <wp:posOffset>3878580</wp:posOffset>
              </wp:positionH>
              <wp:positionV relativeFrom="page">
                <wp:posOffset>9369425</wp:posOffset>
              </wp:positionV>
              <wp:extent cx="219710" cy="184785"/>
              <wp:effectExtent l="0" t="0" r="0" b="0"/>
              <wp:wrapNone/>
              <wp:docPr id="46" name="Shape 46"/>
              <wp:cNvGraphicFramePr/>
              <a:graphic xmlns:a="http://schemas.openxmlformats.org/drawingml/2006/main">
                <a:graphicData uri="http://schemas.microsoft.com/office/word/2010/wordprocessingShape">
                  <wps:wsp>
                    <wps:cNvSpPr/>
                    <wps:spPr>
                      <a:xfrm>
                        <a:off x="0" y="0"/>
                        <a:ext cx="219710" cy="184785"/>
                      </a:xfrm>
                      <a:prstGeom prst="rect">
                        <a:avLst/>
                      </a:prstGeom>
                      <a:noFill/>
                      <a:ln w="0" cap="flat" cmpd="sng" algn="ctr">
                        <a:noFill/>
                        <a:miter lim="800000"/>
                        <a:headEnd type="none" w="med" len="med"/>
                        <a:tailEnd type="none" w="med" len="med"/>
                      </a:ln>
                      <a:effectLst/>
                    </wps:spPr>
                    <wps:txbx>
                      <w:txbxContent>
                        <w:p w14:paraId="00000305">
                          <w:pPr>
                            <w:pStyle w:val="13"/>
                            <w:spacing w:before="16"/>
                            <w:ind w:left="60"/>
                          </w:pPr>
                          <w:r>
                            <w:fldChar w:fldCharType="begin"/>
                          </w:r>
                          <w:r>
                            <w:instrText xml:space="preserve"> PAGE </w:instrText>
                          </w:r>
                          <w:r>
                            <w:fldChar w:fldCharType="separate"/>
                          </w:r>
                          <w:r>
                            <w:t>13</w:t>
                          </w:r>
                          <w:r>
                            <w:fldChar w:fldCharType="end"/>
                          </w:r>
                        </w:p>
                      </w:txbxContent>
                    </wps:txbx>
                    <wps:bodyPr lIns="0" tIns="0" rIns="0" bIns="0"/>
                  </wps:wsp>
                </a:graphicData>
              </a:graphic>
            </wp:anchor>
          </w:drawing>
        </mc:Choice>
        <mc:Fallback>
          <w:pict>
            <v:rect id="Shape 46" o:spid="_x0000_s1026" o:spt="1" style="position:absolute;left:0pt;margin-left:305.4pt;margin-top:737.75pt;height:14.55pt;width:17.3pt;mso-position-horizontal-relative:page;mso-position-vertical-relative:page;z-index:-251657216;mso-width-relative:page;mso-height-relative:page;" filled="f" stroked="f" coordsize="21600,21600" o:gfxdata="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ZDzVNkA&#10;AAANAQAADwAAAAAAAAABACAAAAAiAAAAZHJzL2Rvd25yZXYueG1sUEsBAhQAFAAAAAgAh07iQM8V&#10;R/HlAQAA+QMAAA4AAAAAAAAAAQAgAAAAKAEAAGRycy9lMm9Eb2MueG1sUEsFBgAAAAAGAAYAWQEA&#10;AH8FAAAAAA==&#10;">
              <v:fill on="f" focussize="0,0"/>
              <v:stroke on="f" weight="0pt" miterlimit="8" joinstyle="miter"/>
              <v:imagedata o:title=""/>
              <o:lock v:ext="edit" aspectratio="f"/>
              <v:textbox inset="0mm,0mm,0mm,0mm">
                <w:txbxContent>
                  <w:p w14:paraId="00000305">
                    <w:pPr>
                      <w:pStyle w:val="13"/>
                      <w:spacing w:before="16"/>
                      <w:ind w:left="60"/>
                    </w:pPr>
                    <w:r>
                      <w:fldChar w:fldCharType="begin"/>
                    </w:r>
                    <w:r>
                      <w:instrText xml:space="preserve"> PAGE </w:instrText>
                    </w:r>
                    <w:r>
                      <w:fldChar w:fldCharType="separate"/>
                    </w:r>
                    <w:r>
                      <w:t>13</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06">
    <w:pPr>
      <w:pStyle w:val="1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07">
    <w:pPr>
      <w:pStyle w:val="13"/>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3878580</wp:posOffset>
              </wp:positionH>
              <wp:positionV relativeFrom="page">
                <wp:posOffset>9369425</wp:posOffset>
              </wp:positionV>
              <wp:extent cx="219710" cy="184785"/>
              <wp:effectExtent l="0" t="0" r="0" b="0"/>
              <wp:wrapNone/>
              <wp:docPr id="47" name="Shape 47"/>
              <wp:cNvGraphicFramePr/>
              <a:graphic xmlns:a="http://schemas.openxmlformats.org/drawingml/2006/main">
                <a:graphicData uri="http://schemas.microsoft.com/office/word/2010/wordprocessingShape">
                  <wps:wsp>
                    <wps:cNvSpPr/>
                    <wps:spPr>
                      <a:xfrm>
                        <a:off x="0" y="0"/>
                        <a:ext cx="219710" cy="184785"/>
                      </a:xfrm>
                      <a:prstGeom prst="rect">
                        <a:avLst/>
                      </a:prstGeom>
                      <a:noFill/>
                      <a:ln w="0" cap="flat" cmpd="sng" algn="ctr">
                        <a:noFill/>
                        <a:miter lim="800000"/>
                        <a:headEnd type="none" w="med" len="med"/>
                        <a:tailEnd type="none" w="med" len="med"/>
                      </a:ln>
                      <a:effectLst/>
                    </wps:spPr>
                    <wps:txbx>
                      <w:txbxContent>
                        <w:p w14:paraId="00000308">
                          <w:pPr>
                            <w:pStyle w:val="13"/>
                            <w:spacing w:before="16"/>
                            <w:ind w:left="60"/>
                          </w:pPr>
                          <w:r>
                            <w:fldChar w:fldCharType="begin"/>
                          </w:r>
                          <w:r>
                            <w:instrText xml:space="preserve"> PAGE </w:instrText>
                          </w:r>
                          <w:r>
                            <w:fldChar w:fldCharType="separate"/>
                          </w:r>
                          <w:r>
                            <w:t>28</w:t>
                          </w:r>
                          <w:r>
                            <w:fldChar w:fldCharType="end"/>
                          </w:r>
                        </w:p>
                      </w:txbxContent>
                    </wps:txbx>
                    <wps:bodyPr lIns="0" tIns="0" rIns="0" bIns="0"/>
                  </wps:wsp>
                </a:graphicData>
              </a:graphic>
            </wp:anchor>
          </w:drawing>
        </mc:Choice>
        <mc:Fallback>
          <w:pict>
            <v:rect id="Shape 47" o:spid="_x0000_s1026" o:spt="1" style="position:absolute;left:0pt;margin-left:305.4pt;margin-top:737.75pt;height:14.55pt;width:17.3pt;mso-position-horizontal-relative:page;mso-position-vertical-relative:page;z-index:-251656192;mso-width-relative:page;mso-height-relative:page;" filled="f" stroked="f" coordsize="21600,21600" o:gfxdata="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ZDzVNkA&#10;AAANAQAADwAAAAAAAAABACAAAAAiAAAAZHJzL2Rvd25yZXYueG1sUEsBAhQAFAAAAAgAh07iQDWj&#10;8/PlAQAA+QMAAA4AAAAAAAAAAQAgAAAAKAEAAGRycy9lMm9Eb2MueG1sUEsFBgAAAAAGAAYAWQEA&#10;AH8FAAAAAA==&#10;">
              <v:fill on="f" focussize="0,0"/>
              <v:stroke on="f" weight="0pt" miterlimit="8" joinstyle="miter"/>
              <v:imagedata o:title=""/>
              <o:lock v:ext="edit" aspectratio="f"/>
              <v:textbox inset="0mm,0mm,0mm,0mm">
                <w:txbxContent>
                  <w:p w14:paraId="00000308">
                    <w:pPr>
                      <w:pStyle w:val="13"/>
                      <w:spacing w:before="16"/>
                      <w:ind w:left="60"/>
                    </w:pPr>
                    <w:r>
                      <w:fldChar w:fldCharType="begin"/>
                    </w:r>
                    <w:r>
                      <w:instrText xml:space="preserve"> PAGE </w:instrText>
                    </w:r>
                    <w:r>
                      <w:fldChar w:fldCharType="separate"/>
                    </w:r>
                    <w:r>
                      <w:t>28</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412" w:hanging="226"/>
        <w:jc w:val="left"/>
      </w:pPr>
      <w:rPr>
        <w:rFonts w:hint="default" w:ascii="Times New Roman" w:hAnsi="Times New Roman" w:eastAsia="Times New Roman" w:cs="Times New Roman"/>
        <w:w w:val="102"/>
        <w:sz w:val="22"/>
        <w:szCs w:val="22"/>
      </w:rPr>
    </w:lvl>
    <w:lvl w:ilvl="1" w:tentative="0">
      <w:start w:val="0"/>
      <w:numFmt w:val="bullet"/>
      <w:lvlText w:val="•"/>
      <w:lvlJc w:val="left"/>
      <w:pPr>
        <w:ind w:left="760" w:hanging="226"/>
      </w:pPr>
      <w:rPr>
        <w:rFonts w:hint="default"/>
      </w:rPr>
    </w:lvl>
    <w:lvl w:ilvl="2" w:tentative="0">
      <w:start w:val="0"/>
      <w:numFmt w:val="bullet"/>
      <w:lvlText w:val="•"/>
      <w:lvlJc w:val="left"/>
      <w:pPr>
        <w:ind w:left="1100" w:hanging="226"/>
      </w:pPr>
      <w:rPr>
        <w:rFonts w:hint="default"/>
      </w:rPr>
    </w:lvl>
    <w:lvl w:ilvl="3" w:tentative="0">
      <w:start w:val="0"/>
      <w:numFmt w:val="bullet"/>
      <w:lvlText w:val="•"/>
      <w:lvlJc w:val="left"/>
      <w:pPr>
        <w:ind w:left="1440" w:hanging="226"/>
      </w:pPr>
      <w:rPr>
        <w:rFonts w:hint="default"/>
      </w:rPr>
    </w:lvl>
    <w:lvl w:ilvl="4" w:tentative="0">
      <w:start w:val="0"/>
      <w:numFmt w:val="bullet"/>
      <w:lvlText w:val="•"/>
      <w:lvlJc w:val="left"/>
      <w:pPr>
        <w:ind w:left="1780" w:hanging="226"/>
      </w:pPr>
      <w:rPr>
        <w:rFonts w:hint="default"/>
      </w:rPr>
    </w:lvl>
    <w:lvl w:ilvl="5" w:tentative="0">
      <w:start w:val="0"/>
      <w:numFmt w:val="bullet"/>
      <w:lvlText w:val="•"/>
      <w:lvlJc w:val="left"/>
      <w:pPr>
        <w:ind w:left="2120" w:hanging="226"/>
      </w:pPr>
      <w:rPr>
        <w:rFonts w:hint="default"/>
      </w:rPr>
    </w:lvl>
    <w:lvl w:ilvl="6" w:tentative="0">
      <w:start w:val="0"/>
      <w:numFmt w:val="bullet"/>
      <w:lvlText w:val="•"/>
      <w:lvlJc w:val="left"/>
      <w:pPr>
        <w:ind w:left="2460" w:hanging="226"/>
      </w:pPr>
      <w:rPr>
        <w:rFonts w:hint="default"/>
      </w:rPr>
    </w:lvl>
    <w:lvl w:ilvl="7" w:tentative="0">
      <w:start w:val="0"/>
      <w:numFmt w:val="bullet"/>
      <w:lvlText w:val="•"/>
      <w:lvlJc w:val="left"/>
      <w:pPr>
        <w:ind w:left="2800" w:hanging="226"/>
      </w:pPr>
      <w:rPr>
        <w:rFonts w:hint="default"/>
      </w:rPr>
    </w:lvl>
    <w:lvl w:ilvl="8" w:tentative="0">
      <w:start w:val="0"/>
      <w:numFmt w:val="bullet"/>
      <w:lvlText w:val="•"/>
      <w:lvlJc w:val="left"/>
      <w:pPr>
        <w:ind w:left="3140" w:hanging="226"/>
      </w:pPr>
      <w:rPr>
        <w:rFonts w:hint="default"/>
      </w:rPr>
    </w:lvl>
  </w:abstractNum>
  <w:abstractNum w:abstractNumId="1">
    <w:nsid w:val="B5E306ED"/>
    <w:multiLevelType w:val="multilevel"/>
    <w:tmpl w:val="B5E306ED"/>
    <w:lvl w:ilvl="0" w:tentative="0">
      <w:start w:val="3"/>
      <w:numFmt w:val="decimal"/>
      <w:lvlText w:val="%1"/>
      <w:lvlJc w:val="left"/>
      <w:pPr>
        <w:ind w:left="553" w:hanging="341"/>
        <w:jc w:val="left"/>
      </w:pPr>
      <w:rPr>
        <w:rFonts w:hint="default"/>
      </w:rPr>
    </w:lvl>
    <w:lvl w:ilvl="1" w:tentative="0">
      <w:start w:val="3"/>
      <w:numFmt w:val="decimal"/>
      <w:lvlText w:val="%1.%2"/>
      <w:lvlJc w:val="left"/>
      <w:pPr>
        <w:ind w:left="553" w:hanging="341"/>
        <w:jc w:val="left"/>
      </w:pPr>
      <w:rPr>
        <w:rFonts w:hint="default" w:ascii="Times New Roman" w:hAnsi="Times New Roman" w:eastAsia="Times New Roman" w:cs="Times New Roman"/>
        <w:spacing w:val="-2"/>
        <w:w w:val="102"/>
        <w:sz w:val="22"/>
        <w:szCs w:val="22"/>
      </w:rPr>
    </w:lvl>
    <w:lvl w:ilvl="2" w:tentative="0">
      <w:start w:val="1"/>
      <w:numFmt w:val="decimal"/>
      <w:lvlText w:val="%3."/>
      <w:lvlJc w:val="left"/>
      <w:pPr>
        <w:ind w:left="891" w:hanging="339"/>
        <w:jc w:val="left"/>
      </w:pPr>
      <w:rPr>
        <w:rFonts w:hint="default" w:ascii="Times New Roman" w:hAnsi="Times New Roman" w:eastAsia="Times New Roman" w:cs="Times New Roman"/>
        <w:w w:val="102"/>
        <w:sz w:val="22"/>
        <w:szCs w:val="22"/>
      </w:rPr>
    </w:lvl>
    <w:lvl w:ilvl="3" w:tentative="0">
      <w:start w:val="0"/>
      <w:numFmt w:val="bullet"/>
      <w:lvlText w:val="•"/>
      <w:lvlJc w:val="left"/>
      <w:pPr>
        <w:ind w:left="2753" w:hanging="339"/>
      </w:pPr>
      <w:rPr>
        <w:rFonts w:hint="default"/>
      </w:rPr>
    </w:lvl>
    <w:lvl w:ilvl="4" w:tentative="0">
      <w:start w:val="0"/>
      <w:numFmt w:val="bullet"/>
      <w:lvlText w:val="•"/>
      <w:lvlJc w:val="left"/>
      <w:pPr>
        <w:ind w:left="3680" w:hanging="339"/>
      </w:pPr>
      <w:rPr>
        <w:rFonts w:hint="default"/>
      </w:rPr>
    </w:lvl>
    <w:lvl w:ilvl="5" w:tentative="0">
      <w:start w:val="0"/>
      <w:numFmt w:val="bullet"/>
      <w:lvlText w:val="•"/>
      <w:lvlJc w:val="left"/>
      <w:pPr>
        <w:ind w:left="4606" w:hanging="339"/>
      </w:pPr>
      <w:rPr>
        <w:rFonts w:hint="default"/>
      </w:rPr>
    </w:lvl>
    <w:lvl w:ilvl="6" w:tentative="0">
      <w:start w:val="0"/>
      <w:numFmt w:val="bullet"/>
      <w:lvlText w:val="•"/>
      <w:lvlJc w:val="left"/>
      <w:pPr>
        <w:ind w:left="5533" w:hanging="339"/>
      </w:pPr>
      <w:rPr>
        <w:rFonts w:hint="default"/>
      </w:rPr>
    </w:lvl>
    <w:lvl w:ilvl="7" w:tentative="0">
      <w:start w:val="0"/>
      <w:numFmt w:val="bullet"/>
      <w:lvlText w:val="•"/>
      <w:lvlJc w:val="left"/>
      <w:pPr>
        <w:ind w:left="6460" w:hanging="339"/>
      </w:pPr>
      <w:rPr>
        <w:rFonts w:hint="default"/>
      </w:rPr>
    </w:lvl>
    <w:lvl w:ilvl="8" w:tentative="0">
      <w:start w:val="0"/>
      <w:numFmt w:val="bullet"/>
      <w:lvlText w:val="•"/>
      <w:lvlJc w:val="left"/>
      <w:pPr>
        <w:ind w:left="7386" w:hanging="339"/>
      </w:pPr>
      <w:rPr>
        <w:rFonts w:hint="default"/>
      </w:rPr>
    </w:lvl>
  </w:abstractNum>
  <w:abstractNum w:abstractNumId="2">
    <w:nsid w:val="BF205925"/>
    <w:multiLevelType w:val="multilevel"/>
    <w:tmpl w:val="BF205925"/>
    <w:lvl w:ilvl="0" w:tentative="0">
      <w:start w:val="2"/>
      <w:numFmt w:val="decimal"/>
      <w:lvlText w:val="%1."/>
      <w:lvlJc w:val="left"/>
      <w:pPr>
        <w:ind w:left="3941" w:hanging="226"/>
        <w:jc w:val="right"/>
      </w:pPr>
      <w:rPr>
        <w:rFonts w:hint="default"/>
        <w:w w:val="102"/>
      </w:rPr>
    </w:lvl>
    <w:lvl w:ilvl="1" w:tentative="0">
      <w:start w:val="1"/>
      <w:numFmt w:val="decimal"/>
      <w:lvlText w:val="%1.%2"/>
      <w:lvlJc w:val="left"/>
      <w:pPr>
        <w:ind w:left="553" w:hanging="341"/>
        <w:jc w:val="left"/>
      </w:pPr>
      <w:rPr>
        <w:rFonts w:hint="default" w:ascii="Times New Roman" w:hAnsi="Times New Roman" w:eastAsia="Times New Roman" w:cs="Times New Roman"/>
        <w:spacing w:val="-2"/>
        <w:w w:val="102"/>
        <w:sz w:val="22"/>
        <w:szCs w:val="22"/>
      </w:rPr>
    </w:lvl>
    <w:lvl w:ilvl="2" w:tentative="0">
      <w:start w:val="0"/>
      <w:numFmt w:val="bullet"/>
      <w:lvlText w:val="•"/>
      <w:lvlJc w:val="left"/>
      <w:pPr>
        <w:ind w:left="4528" w:hanging="341"/>
      </w:pPr>
      <w:rPr>
        <w:rFonts w:hint="default"/>
      </w:rPr>
    </w:lvl>
    <w:lvl w:ilvl="3" w:tentative="0">
      <w:start w:val="0"/>
      <w:numFmt w:val="bullet"/>
      <w:lvlText w:val="•"/>
      <w:lvlJc w:val="left"/>
      <w:pPr>
        <w:ind w:left="5117" w:hanging="341"/>
      </w:pPr>
      <w:rPr>
        <w:rFonts w:hint="default"/>
      </w:rPr>
    </w:lvl>
    <w:lvl w:ilvl="4" w:tentative="0">
      <w:start w:val="0"/>
      <w:numFmt w:val="bullet"/>
      <w:lvlText w:val="•"/>
      <w:lvlJc w:val="left"/>
      <w:pPr>
        <w:ind w:left="5706" w:hanging="341"/>
      </w:pPr>
      <w:rPr>
        <w:rFonts w:hint="default"/>
      </w:rPr>
    </w:lvl>
    <w:lvl w:ilvl="5" w:tentative="0">
      <w:start w:val="0"/>
      <w:numFmt w:val="bullet"/>
      <w:lvlText w:val="•"/>
      <w:lvlJc w:val="left"/>
      <w:pPr>
        <w:ind w:left="6295" w:hanging="341"/>
      </w:pPr>
      <w:rPr>
        <w:rFonts w:hint="default"/>
      </w:rPr>
    </w:lvl>
    <w:lvl w:ilvl="6" w:tentative="0">
      <w:start w:val="0"/>
      <w:numFmt w:val="bullet"/>
      <w:lvlText w:val="•"/>
      <w:lvlJc w:val="left"/>
      <w:pPr>
        <w:ind w:left="6884" w:hanging="341"/>
      </w:pPr>
      <w:rPr>
        <w:rFonts w:hint="default"/>
      </w:rPr>
    </w:lvl>
    <w:lvl w:ilvl="7" w:tentative="0">
      <w:start w:val="0"/>
      <w:numFmt w:val="bullet"/>
      <w:lvlText w:val="•"/>
      <w:lvlJc w:val="left"/>
      <w:pPr>
        <w:ind w:left="7473" w:hanging="341"/>
      </w:pPr>
      <w:rPr>
        <w:rFonts w:hint="default"/>
      </w:rPr>
    </w:lvl>
    <w:lvl w:ilvl="8" w:tentative="0">
      <w:start w:val="0"/>
      <w:numFmt w:val="bullet"/>
      <w:lvlText w:val="•"/>
      <w:lvlJc w:val="left"/>
      <w:pPr>
        <w:ind w:left="8062" w:hanging="341"/>
      </w:pPr>
      <w:rPr>
        <w:rFonts w:hint="default"/>
      </w:rPr>
    </w:lvl>
  </w:abstractNum>
  <w:abstractNum w:abstractNumId="3">
    <w:nsid w:val="C8879AEF"/>
    <w:multiLevelType w:val="multilevel"/>
    <w:tmpl w:val="C8879AEF"/>
    <w:lvl w:ilvl="0" w:tentative="0">
      <w:start w:val="6"/>
      <w:numFmt w:val="decimal"/>
      <w:lvlText w:val="%1"/>
      <w:lvlJc w:val="left"/>
      <w:pPr>
        <w:ind w:left="721" w:hanging="509"/>
        <w:jc w:val="left"/>
      </w:pPr>
      <w:rPr>
        <w:rFonts w:hint="default"/>
      </w:rPr>
    </w:lvl>
    <w:lvl w:ilvl="1" w:tentative="0">
      <w:start w:val="3"/>
      <w:numFmt w:val="decimal"/>
      <w:lvlText w:val="%1.%2"/>
      <w:lvlJc w:val="left"/>
      <w:pPr>
        <w:ind w:left="721" w:hanging="509"/>
        <w:jc w:val="left"/>
      </w:pPr>
      <w:rPr>
        <w:rFonts w:hint="default"/>
      </w:rPr>
    </w:lvl>
    <w:lvl w:ilvl="2" w:tentative="0">
      <w:start w:val="1"/>
      <w:numFmt w:val="decimal"/>
      <w:lvlText w:val="%1.%2.%3"/>
      <w:lvlJc w:val="left"/>
      <w:pPr>
        <w:ind w:left="721" w:hanging="509"/>
        <w:jc w:val="left"/>
      </w:pPr>
      <w:rPr>
        <w:rFonts w:hint="default" w:ascii="Times New Roman" w:hAnsi="Times New Roman" w:eastAsia="Times New Roman" w:cs="Times New Roman"/>
        <w:spacing w:val="-2"/>
        <w:w w:val="102"/>
        <w:sz w:val="22"/>
        <w:szCs w:val="22"/>
      </w:rPr>
    </w:lvl>
    <w:lvl w:ilvl="3" w:tentative="0">
      <w:start w:val="0"/>
      <w:numFmt w:val="bullet"/>
      <w:lvlText w:val="•"/>
      <w:lvlJc w:val="left"/>
      <w:pPr>
        <w:ind w:left="3276" w:hanging="509"/>
      </w:pPr>
      <w:rPr>
        <w:rFonts w:hint="default"/>
      </w:rPr>
    </w:lvl>
    <w:lvl w:ilvl="4" w:tentative="0">
      <w:start w:val="0"/>
      <w:numFmt w:val="bullet"/>
      <w:lvlText w:val="•"/>
      <w:lvlJc w:val="left"/>
      <w:pPr>
        <w:ind w:left="4128" w:hanging="509"/>
      </w:pPr>
      <w:rPr>
        <w:rFonts w:hint="default"/>
      </w:rPr>
    </w:lvl>
    <w:lvl w:ilvl="5" w:tentative="0">
      <w:start w:val="0"/>
      <w:numFmt w:val="bullet"/>
      <w:lvlText w:val="•"/>
      <w:lvlJc w:val="left"/>
      <w:pPr>
        <w:ind w:left="4980" w:hanging="509"/>
      </w:pPr>
      <w:rPr>
        <w:rFonts w:hint="default"/>
      </w:rPr>
    </w:lvl>
    <w:lvl w:ilvl="6" w:tentative="0">
      <w:start w:val="0"/>
      <w:numFmt w:val="bullet"/>
      <w:lvlText w:val="•"/>
      <w:lvlJc w:val="left"/>
      <w:pPr>
        <w:ind w:left="5832" w:hanging="509"/>
      </w:pPr>
      <w:rPr>
        <w:rFonts w:hint="default"/>
      </w:rPr>
    </w:lvl>
    <w:lvl w:ilvl="7" w:tentative="0">
      <w:start w:val="0"/>
      <w:numFmt w:val="bullet"/>
      <w:lvlText w:val="•"/>
      <w:lvlJc w:val="left"/>
      <w:pPr>
        <w:ind w:left="6684" w:hanging="509"/>
      </w:pPr>
      <w:rPr>
        <w:rFonts w:hint="default"/>
      </w:rPr>
    </w:lvl>
    <w:lvl w:ilvl="8" w:tentative="0">
      <w:start w:val="0"/>
      <w:numFmt w:val="bullet"/>
      <w:lvlText w:val="•"/>
      <w:lvlJc w:val="left"/>
      <w:pPr>
        <w:ind w:left="7536" w:hanging="509"/>
      </w:pPr>
      <w:rPr>
        <w:rFonts w:hint="default"/>
      </w:rPr>
    </w:lvl>
  </w:abstractNum>
  <w:abstractNum w:abstractNumId="4">
    <w:nsid w:val="CF092B84"/>
    <w:multiLevelType w:val="multilevel"/>
    <w:tmpl w:val="CF092B84"/>
    <w:lvl w:ilvl="0" w:tentative="0">
      <w:start w:val="1"/>
      <w:numFmt w:val="decimal"/>
      <w:lvlText w:val="%1."/>
      <w:lvlJc w:val="left"/>
      <w:pPr>
        <w:ind w:left="440" w:hanging="228"/>
        <w:jc w:val="left"/>
      </w:pPr>
      <w:rPr>
        <w:rFonts w:hint="default"/>
        <w:spacing w:val="0"/>
        <w:w w:val="102"/>
      </w:rPr>
    </w:lvl>
    <w:lvl w:ilvl="1" w:tentative="0">
      <w:start w:val="1"/>
      <w:numFmt w:val="decimal"/>
      <w:lvlText w:val="%2."/>
      <w:lvlJc w:val="left"/>
      <w:pPr>
        <w:ind w:left="891" w:hanging="339"/>
        <w:jc w:val="left"/>
      </w:pPr>
      <w:rPr>
        <w:rFonts w:hint="default" w:ascii="Times New Roman" w:hAnsi="Times New Roman" w:eastAsia="Times New Roman" w:cs="Times New Roman"/>
        <w:w w:val="102"/>
        <w:sz w:val="22"/>
        <w:szCs w:val="22"/>
      </w:rPr>
    </w:lvl>
    <w:lvl w:ilvl="2" w:tentative="0">
      <w:start w:val="0"/>
      <w:numFmt w:val="bullet"/>
      <w:lvlText w:val="•"/>
      <w:lvlJc w:val="left"/>
      <w:pPr>
        <w:ind w:left="1826" w:hanging="339"/>
      </w:pPr>
      <w:rPr>
        <w:rFonts w:hint="default"/>
      </w:rPr>
    </w:lvl>
    <w:lvl w:ilvl="3" w:tentative="0">
      <w:start w:val="0"/>
      <w:numFmt w:val="bullet"/>
      <w:lvlText w:val="•"/>
      <w:lvlJc w:val="left"/>
      <w:pPr>
        <w:ind w:left="2753" w:hanging="339"/>
      </w:pPr>
      <w:rPr>
        <w:rFonts w:hint="default"/>
      </w:rPr>
    </w:lvl>
    <w:lvl w:ilvl="4" w:tentative="0">
      <w:start w:val="0"/>
      <w:numFmt w:val="bullet"/>
      <w:lvlText w:val="•"/>
      <w:lvlJc w:val="left"/>
      <w:pPr>
        <w:ind w:left="3680" w:hanging="339"/>
      </w:pPr>
      <w:rPr>
        <w:rFonts w:hint="default"/>
      </w:rPr>
    </w:lvl>
    <w:lvl w:ilvl="5" w:tentative="0">
      <w:start w:val="0"/>
      <w:numFmt w:val="bullet"/>
      <w:lvlText w:val="•"/>
      <w:lvlJc w:val="left"/>
      <w:pPr>
        <w:ind w:left="4606" w:hanging="339"/>
      </w:pPr>
      <w:rPr>
        <w:rFonts w:hint="default"/>
      </w:rPr>
    </w:lvl>
    <w:lvl w:ilvl="6" w:tentative="0">
      <w:start w:val="0"/>
      <w:numFmt w:val="bullet"/>
      <w:lvlText w:val="•"/>
      <w:lvlJc w:val="left"/>
      <w:pPr>
        <w:ind w:left="5533" w:hanging="339"/>
      </w:pPr>
      <w:rPr>
        <w:rFonts w:hint="default"/>
      </w:rPr>
    </w:lvl>
    <w:lvl w:ilvl="7" w:tentative="0">
      <w:start w:val="0"/>
      <w:numFmt w:val="bullet"/>
      <w:lvlText w:val="•"/>
      <w:lvlJc w:val="left"/>
      <w:pPr>
        <w:ind w:left="6460" w:hanging="339"/>
      </w:pPr>
      <w:rPr>
        <w:rFonts w:hint="default"/>
      </w:rPr>
    </w:lvl>
    <w:lvl w:ilvl="8" w:tentative="0">
      <w:start w:val="0"/>
      <w:numFmt w:val="bullet"/>
      <w:lvlText w:val="•"/>
      <w:lvlJc w:val="left"/>
      <w:pPr>
        <w:ind w:left="7386" w:hanging="339"/>
      </w:pPr>
      <w:rPr>
        <w:rFonts w:hint="default"/>
      </w:rPr>
    </w:lvl>
  </w:abstractNum>
  <w:abstractNum w:abstractNumId="5">
    <w:nsid w:val="D7F9FE59"/>
    <w:multiLevelType w:val="multilevel"/>
    <w:tmpl w:val="D7F9FE59"/>
    <w:lvl w:ilvl="0" w:tentative="0">
      <w:start w:val="1"/>
      <w:numFmt w:val="decimal"/>
      <w:lvlText w:val="%1)"/>
      <w:lvlJc w:val="left"/>
      <w:pPr>
        <w:ind w:left="891" w:hanging="339"/>
        <w:jc w:val="left"/>
      </w:pPr>
      <w:rPr>
        <w:rFonts w:hint="default" w:ascii="Times New Roman" w:hAnsi="Times New Roman" w:eastAsia="Times New Roman" w:cs="Times New Roman"/>
        <w:w w:val="102"/>
        <w:sz w:val="22"/>
        <w:szCs w:val="22"/>
      </w:rPr>
    </w:lvl>
    <w:lvl w:ilvl="1" w:tentative="0">
      <w:start w:val="0"/>
      <w:numFmt w:val="bullet"/>
      <w:lvlText w:val="•"/>
      <w:lvlJc w:val="left"/>
      <w:pPr>
        <w:ind w:left="1734" w:hanging="339"/>
      </w:pPr>
      <w:rPr>
        <w:rFonts w:hint="default"/>
      </w:rPr>
    </w:lvl>
    <w:lvl w:ilvl="2" w:tentative="0">
      <w:start w:val="0"/>
      <w:numFmt w:val="bullet"/>
      <w:lvlText w:val="•"/>
      <w:lvlJc w:val="left"/>
      <w:pPr>
        <w:ind w:left="2568" w:hanging="339"/>
      </w:pPr>
      <w:rPr>
        <w:rFonts w:hint="default"/>
      </w:rPr>
    </w:lvl>
    <w:lvl w:ilvl="3" w:tentative="0">
      <w:start w:val="0"/>
      <w:numFmt w:val="bullet"/>
      <w:lvlText w:val="•"/>
      <w:lvlJc w:val="left"/>
      <w:pPr>
        <w:ind w:left="3402" w:hanging="339"/>
      </w:pPr>
      <w:rPr>
        <w:rFonts w:hint="default"/>
      </w:rPr>
    </w:lvl>
    <w:lvl w:ilvl="4" w:tentative="0">
      <w:start w:val="0"/>
      <w:numFmt w:val="bullet"/>
      <w:lvlText w:val="•"/>
      <w:lvlJc w:val="left"/>
      <w:pPr>
        <w:ind w:left="4236" w:hanging="339"/>
      </w:pPr>
      <w:rPr>
        <w:rFonts w:hint="default"/>
      </w:rPr>
    </w:lvl>
    <w:lvl w:ilvl="5" w:tentative="0">
      <w:start w:val="0"/>
      <w:numFmt w:val="bullet"/>
      <w:lvlText w:val="•"/>
      <w:lvlJc w:val="left"/>
      <w:pPr>
        <w:ind w:left="5070" w:hanging="339"/>
      </w:pPr>
      <w:rPr>
        <w:rFonts w:hint="default"/>
      </w:rPr>
    </w:lvl>
    <w:lvl w:ilvl="6" w:tentative="0">
      <w:start w:val="0"/>
      <w:numFmt w:val="bullet"/>
      <w:lvlText w:val="•"/>
      <w:lvlJc w:val="left"/>
      <w:pPr>
        <w:ind w:left="5904" w:hanging="339"/>
      </w:pPr>
      <w:rPr>
        <w:rFonts w:hint="default"/>
      </w:rPr>
    </w:lvl>
    <w:lvl w:ilvl="7" w:tentative="0">
      <w:start w:val="0"/>
      <w:numFmt w:val="bullet"/>
      <w:lvlText w:val="•"/>
      <w:lvlJc w:val="left"/>
      <w:pPr>
        <w:ind w:left="6738" w:hanging="339"/>
      </w:pPr>
      <w:rPr>
        <w:rFonts w:hint="default"/>
      </w:rPr>
    </w:lvl>
    <w:lvl w:ilvl="8" w:tentative="0">
      <w:start w:val="0"/>
      <w:numFmt w:val="bullet"/>
      <w:lvlText w:val="•"/>
      <w:lvlJc w:val="left"/>
      <w:pPr>
        <w:ind w:left="7572" w:hanging="339"/>
      </w:pPr>
      <w:rPr>
        <w:rFonts w:hint="default"/>
      </w:rPr>
    </w:lvl>
  </w:abstractNum>
  <w:abstractNum w:abstractNumId="6">
    <w:nsid w:val="DCBA6B53"/>
    <w:multiLevelType w:val="multilevel"/>
    <w:tmpl w:val="DCBA6B53"/>
    <w:lvl w:ilvl="0" w:tentative="0">
      <w:start w:val="5"/>
      <w:numFmt w:val="decimal"/>
      <w:lvlText w:val="%1"/>
      <w:lvlJc w:val="left"/>
      <w:pPr>
        <w:ind w:left="721" w:hanging="509"/>
        <w:jc w:val="left"/>
      </w:pPr>
      <w:rPr>
        <w:rFonts w:hint="default"/>
      </w:rPr>
    </w:lvl>
    <w:lvl w:ilvl="1" w:tentative="0">
      <w:start w:val="6"/>
      <w:numFmt w:val="decimal"/>
      <w:lvlText w:val="%1.%2"/>
      <w:lvlJc w:val="left"/>
      <w:pPr>
        <w:ind w:left="721" w:hanging="509"/>
        <w:jc w:val="left"/>
      </w:pPr>
      <w:rPr>
        <w:rFonts w:hint="default"/>
      </w:rPr>
    </w:lvl>
    <w:lvl w:ilvl="2" w:tentative="0">
      <w:start w:val="2"/>
      <w:numFmt w:val="decimal"/>
      <w:lvlText w:val="%1.%2.%3"/>
      <w:lvlJc w:val="left"/>
      <w:pPr>
        <w:ind w:left="721" w:hanging="509"/>
        <w:jc w:val="left"/>
      </w:pPr>
      <w:rPr>
        <w:rFonts w:hint="default" w:ascii="Times New Roman" w:hAnsi="Times New Roman" w:eastAsia="Times New Roman" w:cs="Times New Roman"/>
        <w:spacing w:val="-2"/>
        <w:w w:val="102"/>
        <w:sz w:val="22"/>
        <w:szCs w:val="22"/>
      </w:rPr>
    </w:lvl>
    <w:lvl w:ilvl="3" w:tentative="0">
      <w:start w:val="1"/>
      <w:numFmt w:val="decimal"/>
      <w:lvlText w:val="%1.%2.%3.%4"/>
      <w:lvlJc w:val="left"/>
      <w:pPr>
        <w:ind w:left="891" w:hanging="680"/>
        <w:jc w:val="left"/>
      </w:pPr>
      <w:rPr>
        <w:rFonts w:hint="default" w:ascii="Times New Roman" w:hAnsi="Times New Roman" w:eastAsia="Times New Roman" w:cs="Times New Roman"/>
        <w:spacing w:val="-2"/>
        <w:w w:val="102"/>
        <w:sz w:val="22"/>
        <w:szCs w:val="22"/>
      </w:rPr>
    </w:lvl>
    <w:lvl w:ilvl="4" w:tentative="0">
      <w:start w:val="0"/>
      <w:numFmt w:val="bullet"/>
      <w:lvlText w:val="•"/>
      <w:lvlJc w:val="left"/>
      <w:pPr>
        <w:ind w:left="3680" w:hanging="680"/>
      </w:pPr>
      <w:rPr>
        <w:rFonts w:hint="default"/>
      </w:rPr>
    </w:lvl>
    <w:lvl w:ilvl="5" w:tentative="0">
      <w:start w:val="0"/>
      <w:numFmt w:val="bullet"/>
      <w:lvlText w:val="•"/>
      <w:lvlJc w:val="left"/>
      <w:pPr>
        <w:ind w:left="4606" w:hanging="680"/>
      </w:pPr>
      <w:rPr>
        <w:rFonts w:hint="default"/>
      </w:rPr>
    </w:lvl>
    <w:lvl w:ilvl="6" w:tentative="0">
      <w:start w:val="0"/>
      <w:numFmt w:val="bullet"/>
      <w:lvlText w:val="•"/>
      <w:lvlJc w:val="left"/>
      <w:pPr>
        <w:ind w:left="5533" w:hanging="680"/>
      </w:pPr>
      <w:rPr>
        <w:rFonts w:hint="default"/>
      </w:rPr>
    </w:lvl>
    <w:lvl w:ilvl="7" w:tentative="0">
      <w:start w:val="0"/>
      <w:numFmt w:val="bullet"/>
      <w:lvlText w:val="•"/>
      <w:lvlJc w:val="left"/>
      <w:pPr>
        <w:ind w:left="6460" w:hanging="680"/>
      </w:pPr>
      <w:rPr>
        <w:rFonts w:hint="default"/>
      </w:rPr>
    </w:lvl>
    <w:lvl w:ilvl="8" w:tentative="0">
      <w:start w:val="0"/>
      <w:numFmt w:val="bullet"/>
      <w:lvlText w:val="•"/>
      <w:lvlJc w:val="left"/>
      <w:pPr>
        <w:ind w:left="7386" w:hanging="680"/>
      </w:pPr>
      <w:rPr>
        <w:rFonts w:hint="default"/>
      </w:rPr>
    </w:lvl>
  </w:abstractNum>
  <w:abstractNum w:abstractNumId="7">
    <w:nsid w:val="F4B5D9F5"/>
    <w:multiLevelType w:val="multilevel"/>
    <w:tmpl w:val="F4B5D9F5"/>
    <w:lvl w:ilvl="0" w:tentative="0">
      <w:start w:val="5"/>
      <w:numFmt w:val="decimal"/>
      <w:lvlText w:val="%1"/>
      <w:lvlJc w:val="left"/>
      <w:pPr>
        <w:ind w:left="891" w:hanging="339"/>
        <w:jc w:val="left"/>
      </w:pPr>
      <w:rPr>
        <w:rFonts w:hint="default"/>
      </w:rPr>
    </w:lvl>
    <w:lvl w:ilvl="1" w:tentative="0">
      <w:start w:val="1"/>
      <w:numFmt w:val="decimal"/>
      <w:lvlText w:val="%1.%2"/>
      <w:lvlJc w:val="left"/>
      <w:pPr>
        <w:ind w:left="891" w:hanging="339"/>
        <w:jc w:val="left"/>
      </w:pPr>
      <w:rPr>
        <w:rFonts w:hint="default" w:ascii="Times New Roman" w:hAnsi="Times New Roman" w:eastAsia="Times New Roman" w:cs="Times New Roman"/>
        <w:spacing w:val="-2"/>
        <w:w w:val="102"/>
        <w:sz w:val="22"/>
        <w:szCs w:val="22"/>
      </w:rPr>
    </w:lvl>
    <w:lvl w:ilvl="2" w:tentative="0">
      <w:start w:val="0"/>
      <w:numFmt w:val="bullet"/>
      <w:lvlText w:val="•"/>
      <w:lvlJc w:val="left"/>
      <w:pPr>
        <w:ind w:left="2568" w:hanging="339"/>
      </w:pPr>
      <w:rPr>
        <w:rFonts w:hint="default"/>
      </w:rPr>
    </w:lvl>
    <w:lvl w:ilvl="3" w:tentative="0">
      <w:start w:val="0"/>
      <w:numFmt w:val="bullet"/>
      <w:lvlText w:val="•"/>
      <w:lvlJc w:val="left"/>
      <w:pPr>
        <w:ind w:left="3402" w:hanging="339"/>
      </w:pPr>
      <w:rPr>
        <w:rFonts w:hint="default"/>
      </w:rPr>
    </w:lvl>
    <w:lvl w:ilvl="4" w:tentative="0">
      <w:start w:val="0"/>
      <w:numFmt w:val="bullet"/>
      <w:lvlText w:val="•"/>
      <w:lvlJc w:val="left"/>
      <w:pPr>
        <w:ind w:left="4236" w:hanging="339"/>
      </w:pPr>
      <w:rPr>
        <w:rFonts w:hint="default"/>
      </w:rPr>
    </w:lvl>
    <w:lvl w:ilvl="5" w:tentative="0">
      <w:start w:val="0"/>
      <w:numFmt w:val="bullet"/>
      <w:lvlText w:val="•"/>
      <w:lvlJc w:val="left"/>
      <w:pPr>
        <w:ind w:left="5070" w:hanging="339"/>
      </w:pPr>
      <w:rPr>
        <w:rFonts w:hint="default"/>
      </w:rPr>
    </w:lvl>
    <w:lvl w:ilvl="6" w:tentative="0">
      <w:start w:val="0"/>
      <w:numFmt w:val="bullet"/>
      <w:lvlText w:val="•"/>
      <w:lvlJc w:val="left"/>
      <w:pPr>
        <w:ind w:left="5904" w:hanging="339"/>
      </w:pPr>
      <w:rPr>
        <w:rFonts w:hint="default"/>
      </w:rPr>
    </w:lvl>
    <w:lvl w:ilvl="7" w:tentative="0">
      <w:start w:val="0"/>
      <w:numFmt w:val="bullet"/>
      <w:lvlText w:val="•"/>
      <w:lvlJc w:val="left"/>
      <w:pPr>
        <w:ind w:left="6738" w:hanging="339"/>
      </w:pPr>
      <w:rPr>
        <w:rFonts w:hint="default"/>
      </w:rPr>
    </w:lvl>
    <w:lvl w:ilvl="8" w:tentative="0">
      <w:start w:val="0"/>
      <w:numFmt w:val="bullet"/>
      <w:lvlText w:val="•"/>
      <w:lvlJc w:val="left"/>
      <w:pPr>
        <w:ind w:left="7572" w:hanging="339"/>
      </w:pPr>
      <w:rPr>
        <w:rFonts w:hint="default"/>
      </w:rPr>
    </w:lvl>
  </w:abstractNum>
  <w:abstractNum w:abstractNumId="8">
    <w:nsid w:val="0053208E"/>
    <w:multiLevelType w:val="multilevel"/>
    <w:tmpl w:val="0053208E"/>
    <w:lvl w:ilvl="0" w:tentative="0">
      <w:start w:val="1"/>
      <w:numFmt w:val="decimal"/>
      <w:lvlText w:val="%1."/>
      <w:lvlJc w:val="left"/>
      <w:pPr>
        <w:ind w:left="1146" w:hanging="339"/>
        <w:jc w:val="left"/>
      </w:pPr>
      <w:rPr>
        <w:rFonts w:hint="default"/>
        <w:w w:val="102"/>
      </w:rPr>
    </w:lvl>
    <w:lvl w:ilvl="1" w:tentative="0">
      <w:start w:val="1"/>
      <w:numFmt w:val="decimal"/>
      <w:lvlText w:val="%1.%2"/>
      <w:lvlJc w:val="left"/>
      <w:pPr>
        <w:ind w:left="1654" w:hanging="509"/>
        <w:jc w:val="left"/>
      </w:pPr>
      <w:rPr>
        <w:rFonts w:hint="default" w:ascii="Times New Roman" w:hAnsi="Times New Roman" w:eastAsia="Times New Roman" w:cs="Times New Roman"/>
        <w:w w:val="102"/>
        <w:sz w:val="22"/>
        <w:szCs w:val="22"/>
      </w:rPr>
    </w:lvl>
    <w:lvl w:ilvl="2" w:tentative="0">
      <w:start w:val="0"/>
      <w:numFmt w:val="bullet"/>
      <w:lvlText w:val="•"/>
      <w:lvlJc w:val="left"/>
      <w:pPr>
        <w:ind w:left="2502" w:hanging="509"/>
      </w:pPr>
      <w:rPr>
        <w:rFonts w:hint="default"/>
      </w:rPr>
    </w:lvl>
    <w:lvl w:ilvl="3" w:tentative="0">
      <w:start w:val="0"/>
      <w:numFmt w:val="bullet"/>
      <w:lvlText w:val="•"/>
      <w:lvlJc w:val="left"/>
      <w:pPr>
        <w:ind w:left="3344" w:hanging="509"/>
      </w:pPr>
      <w:rPr>
        <w:rFonts w:hint="default"/>
      </w:rPr>
    </w:lvl>
    <w:lvl w:ilvl="4" w:tentative="0">
      <w:start w:val="0"/>
      <w:numFmt w:val="bullet"/>
      <w:lvlText w:val="•"/>
      <w:lvlJc w:val="left"/>
      <w:pPr>
        <w:ind w:left="4186" w:hanging="509"/>
      </w:pPr>
      <w:rPr>
        <w:rFonts w:hint="default"/>
      </w:rPr>
    </w:lvl>
    <w:lvl w:ilvl="5" w:tentative="0">
      <w:start w:val="0"/>
      <w:numFmt w:val="bullet"/>
      <w:lvlText w:val="•"/>
      <w:lvlJc w:val="left"/>
      <w:pPr>
        <w:ind w:left="5028" w:hanging="509"/>
      </w:pPr>
      <w:rPr>
        <w:rFonts w:hint="default"/>
      </w:rPr>
    </w:lvl>
    <w:lvl w:ilvl="6" w:tentative="0">
      <w:start w:val="0"/>
      <w:numFmt w:val="bullet"/>
      <w:lvlText w:val="•"/>
      <w:lvlJc w:val="left"/>
      <w:pPr>
        <w:ind w:left="5871" w:hanging="509"/>
      </w:pPr>
      <w:rPr>
        <w:rFonts w:hint="default"/>
      </w:rPr>
    </w:lvl>
    <w:lvl w:ilvl="7" w:tentative="0">
      <w:start w:val="0"/>
      <w:numFmt w:val="bullet"/>
      <w:lvlText w:val="•"/>
      <w:lvlJc w:val="left"/>
      <w:pPr>
        <w:ind w:left="6713" w:hanging="509"/>
      </w:pPr>
      <w:rPr>
        <w:rFonts w:hint="default"/>
      </w:rPr>
    </w:lvl>
    <w:lvl w:ilvl="8" w:tentative="0">
      <w:start w:val="0"/>
      <w:numFmt w:val="bullet"/>
      <w:lvlText w:val="•"/>
      <w:lvlJc w:val="left"/>
      <w:pPr>
        <w:ind w:left="7555" w:hanging="509"/>
      </w:pPr>
      <w:rPr>
        <w:rFonts w:hint="default"/>
      </w:rPr>
    </w:lvl>
  </w:abstractNum>
  <w:abstractNum w:abstractNumId="9">
    <w:nsid w:val="0248C179"/>
    <w:multiLevelType w:val="multilevel"/>
    <w:tmpl w:val="0248C179"/>
    <w:lvl w:ilvl="0" w:tentative="0">
      <w:start w:val="6"/>
      <w:numFmt w:val="decimal"/>
      <w:lvlText w:val="%1"/>
      <w:lvlJc w:val="left"/>
      <w:pPr>
        <w:ind w:left="553" w:hanging="341"/>
        <w:jc w:val="left"/>
      </w:pPr>
      <w:rPr>
        <w:rFonts w:hint="default"/>
      </w:rPr>
    </w:lvl>
    <w:lvl w:ilvl="1" w:tentative="0">
      <w:start w:val="1"/>
      <w:numFmt w:val="decimal"/>
      <w:lvlText w:val="%1.%2"/>
      <w:lvlJc w:val="left"/>
      <w:pPr>
        <w:ind w:left="553" w:hanging="341"/>
        <w:jc w:val="left"/>
      </w:pPr>
      <w:rPr>
        <w:rFonts w:hint="default" w:ascii="Times New Roman" w:hAnsi="Times New Roman" w:eastAsia="Times New Roman" w:cs="Times New Roman"/>
        <w:spacing w:val="-2"/>
        <w:w w:val="102"/>
        <w:sz w:val="22"/>
        <w:szCs w:val="22"/>
      </w:rPr>
    </w:lvl>
    <w:lvl w:ilvl="2" w:tentative="0">
      <w:start w:val="1"/>
      <w:numFmt w:val="decimal"/>
      <w:lvlText w:val="%1.%2.%3"/>
      <w:lvlJc w:val="left"/>
      <w:pPr>
        <w:ind w:left="891" w:hanging="680"/>
        <w:jc w:val="left"/>
      </w:pPr>
      <w:rPr>
        <w:rFonts w:hint="default" w:ascii="Times New Roman" w:hAnsi="Times New Roman" w:eastAsia="Times New Roman" w:cs="Times New Roman"/>
        <w:spacing w:val="-2"/>
        <w:w w:val="102"/>
        <w:sz w:val="22"/>
        <w:szCs w:val="22"/>
      </w:rPr>
    </w:lvl>
    <w:lvl w:ilvl="3" w:tentative="0">
      <w:start w:val="0"/>
      <w:numFmt w:val="bullet"/>
      <w:lvlText w:val="•"/>
      <w:lvlJc w:val="left"/>
      <w:pPr>
        <w:ind w:left="1942" w:hanging="680"/>
      </w:pPr>
      <w:rPr>
        <w:rFonts w:hint="default"/>
      </w:rPr>
    </w:lvl>
    <w:lvl w:ilvl="4" w:tentative="0">
      <w:start w:val="0"/>
      <w:numFmt w:val="bullet"/>
      <w:lvlText w:val="•"/>
      <w:lvlJc w:val="left"/>
      <w:pPr>
        <w:ind w:left="2985" w:hanging="680"/>
      </w:pPr>
      <w:rPr>
        <w:rFonts w:hint="default"/>
      </w:rPr>
    </w:lvl>
    <w:lvl w:ilvl="5" w:tentative="0">
      <w:start w:val="0"/>
      <w:numFmt w:val="bullet"/>
      <w:lvlText w:val="•"/>
      <w:lvlJc w:val="left"/>
      <w:pPr>
        <w:ind w:left="4027" w:hanging="680"/>
      </w:pPr>
      <w:rPr>
        <w:rFonts w:hint="default"/>
      </w:rPr>
    </w:lvl>
    <w:lvl w:ilvl="6" w:tentative="0">
      <w:start w:val="0"/>
      <w:numFmt w:val="bullet"/>
      <w:lvlText w:val="•"/>
      <w:lvlJc w:val="left"/>
      <w:pPr>
        <w:ind w:left="5070" w:hanging="680"/>
      </w:pPr>
      <w:rPr>
        <w:rFonts w:hint="default"/>
      </w:rPr>
    </w:lvl>
    <w:lvl w:ilvl="7" w:tentative="0">
      <w:start w:val="0"/>
      <w:numFmt w:val="bullet"/>
      <w:lvlText w:val="•"/>
      <w:lvlJc w:val="left"/>
      <w:pPr>
        <w:ind w:left="6112" w:hanging="680"/>
      </w:pPr>
      <w:rPr>
        <w:rFonts w:hint="default"/>
      </w:rPr>
    </w:lvl>
    <w:lvl w:ilvl="8" w:tentative="0">
      <w:start w:val="0"/>
      <w:numFmt w:val="bullet"/>
      <w:lvlText w:val="•"/>
      <w:lvlJc w:val="left"/>
      <w:pPr>
        <w:ind w:left="7155" w:hanging="680"/>
      </w:pPr>
      <w:rPr>
        <w:rFonts w:hint="default"/>
      </w:rPr>
    </w:lvl>
  </w:abstractNum>
  <w:abstractNum w:abstractNumId="10">
    <w:nsid w:val="03D62ECE"/>
    <w:multiLevelType w:val="multilevel"/>
    <w:tmpl w:val="03D62ECE"/>
    <w:lvl w:ilvl="0" w:tentative="0">
      <w:start w:val="1"/>
      <w:numFmt w:val="upperRoman"/>
      <w:lvlText w:val="%1-"/>
      <w:lvlJc w:val="left"/>
      <w:pPr>
        <w:ind w:left="519" w:hanging="221"/>
        <w:jc w:val="left"/>
      </w:pPr>
      <w:rPr>
        <w:rFonts w:hint="default" w:ascii="Times New Roman" w:hAnsi="Times New Roman" w:eastAsia="Times New Roman" w:cs="Times New Roman"/>
        <w:spacing w:val="0"/>
        <w:w w:val="102"/>
        <w:sz w:val="22"/>
        <w:szCs w:val="22"/>
      </w:rPr>
    </w:lvl>
    <w:lvl w:ilvl="1" w:tentative="0">
      <w:start w:val="1"/>
      <w:numFmt w:val="decimal"/>
      <w:lvlText w:val="%2."/>
      <w:lvlJc w:val="left"/>
      <w:pPr>
        <w:ind w:left="891" w:hanging="339"/>
        <w:jc w:val="left"/>
      </w:pPr>
      <w:rPr>
        <w:rFonts w:hint="default" w:ascii="Times New Roman" w:hAnsi="Times New Roman" w:eastAsia="Times New Roman" w:cs="Times New Roman"/>
        <w:w w:val="102"/>
        <w:sz w:val="22"/>
        <w:szCs w:val="22"/>
      </w:rPr>
    </w:lvl>
    <w:lvl w:ilvl="2" w:tentative="0">
      <w:start w:val="0"/>
      <w:numFmt w:val="bullet"/>
      <w:lvlText w:val="•"/>
      <w:lvlJc w:val="left"/>
      <w:pPr>
        <w:ind w:left="1826" w:hanging="339"/>
      </w:pPr>
      <w:rPr>
        <w:rFonts w:hint="default"/>
      </w:rPr>
    </w:lvl>
    <w:lvl w:ilvl="3" w:tentative="0">
      <w:start w:val="0"/>
      <w:numFmt w:val="bullet"/>
      <w:lvlText w:val="•"/>
      <w:lvlJc w:val="left"/>
      <w:pPr>
        <w:ind w:left="2753" w:hanging="339"/>
      </w:pPr>
      <w:rPr>
        <w:rFonts w:hint="default"/>
      </w:rPr>
    </w:lvl>
    <w:lvl w:ilvl="4" w:tentative="0">
      <w:start w:val="0"/>
      <w:numFmt w:val="bullet"/>
      <w:lvlText w:val="•"/>
      <w:lvlJc w:val="left"/>
      <w:pPr>
        <w:ind w:left="3680" w:hanging="339"/>
      </w:pPr>
      <w:rPr>
        <w:rFonts w:hint="default"/>
      </w:rPr>
    </w:lvl>
    <w:lvl w:ilvl="5" w:tentative="0">
      <w:start w:val="0"/>
      <w:numFmt w:val="bullet"/>
      <w:lvlText w:val="•"/>
      <w:lvlJc w:val="left"/>
      <w:pPr>
        <w:ind w:left="4606" w:hanging="339"/>
      </w:pPr>
      <w:rPr>
        <w:rFonts w:hint="default"/>
      </w:rPr>
    </w:lvl>
    <w:lvl w:ilvl="6" w:tentative="0">
      <w:start w:val="0"/>
      <w:numFmt w:val="bullet"/>
      <w:lvlText w:val="•"/>
      <w:lvlJc w:val="left"/>
      <w:pPr>
        <w:ind w:left="5533" w:hanging="339"/>
      </w:pPr>
      <w:rPr>
        <w:rFonts w:hint="default"/>
      </w:rPr>
    </w:lvl>
    <w:lvl w:ilvl="7" w:tentative="0">
      <w:start w:val="0"/>
      <w:numFmt w:val="bullet"/>
      <w:lvlText w:val="•"/>
      <w:lvlJc w:val="left"/>
      <w:pPr>
        <w:ind w:left="6460" w:hanging="339"/>
      </w:pPr>
      <w:rPr>
        <w:rFonts w:hint="default"/>
      </w:rPr>
    </w:lvl>
    <w:lvl w:ilvl="8" w:tentative="0">
      <w:start w:val="0"/>
      <w:numFmt w:val="bullet"/>
      <w:lvlText w:val="•"/>
      <w:lvlJc w:val="left"/>
      <w:pPr>
        <w:ind w:left="7386" w:hanging="339"/>
      </w:pPr>
      <w:rPr>
        <w:rFonts w:hint="default"/>
      </w:rPr>
    </w:lvl>
  </w:abstractNum>
  <w:abstractNum w:abstractNumId="11">
    <w:nsid w:val="2470EC97"/>
    <w:multiLevelType w:val="multilevel"/>
    <w:tmpl w:val="2470EC97"/>
    <w:lvl w:ilvl="0" w:tentative="0">
      <w:start w:val="5"/>
      <w:numFmt w:val="decimal"/>
      <w:lvlText w:val="%1"/>
      <w:lvlJc w:val="left"/>
      <w:pPr>
        <w:ind w:left="1230" w:hanging="680"/>
        <w:jc w:val="left"/>
      </w:pPr>
      <w:rPr>
        <w:rFonts w:hint="default"/>
      </w:rPr>
    </w:lvl>
    <w:lvl w:ilvl="1" w:tentative="0">
      <w:start w:val="3"/>
      <w:numFmt w:val="decimal"/>
      <w:lvlText w:val="%1.%2"/>
      <w:lvlJc w:val="left"/>
      <w:pPr>
        <w:ind w:left="1230" w:hanging="680"/>
        <w:jc w:val="left"/>
      </w:pPr>
      <w:rPr>
        <w:rFonts w:hint="default"/>
      </w:rPr>
    </w:lvl>
    <w:lvl w:ilvl="2" w:tentative="0">
      <w:start w:val="1"/>
      <w:numFmt w:val="decimal"/>
      <w:lvlText w:val="%1.%2.%3"/>
      <w:lvlJc w:val="left"/>
      <w:pPr>
        <w:ind w:left="1230" w:hanging="680"/>
        <w:jc w:val="left"/>
      </w:pPr>
      <w:rPr>
        <w:rFonts w:hint="default" w:ascii="Times New Roman" w:hAnsi="Times New Roman" w:eastAsia="Times New Roman" w:cs="Times New Roman"/>
        <w:spacing w:val="-2"/>
        <w:w w:val="102"/>
        <w:sz w:val="22"/>
        <w:szCs w:val="22"/>
      </w:rPr>
    </w:lvl>
    <w:lvl w:ilvl="3" w:tentative="0">
      <w:start w:val="2"/>
      <w:numFmt w:val="lowerRoman"/>
      <w:lvlText w:val="%4-"/>
      <w:lvlJc w:val="left"/>
      <w:pPr>
        <w:ind w:left="1909" w:hanging="680"/>
        <w:jc w:val="left"/>
      </w:pPr>
      <w:rPr>
        <w:rFonts w:hint="default" w:ascii="Times New Roman" w:hAnsi="Times New Roman" w:eastAsia="Times New Roman" w:cs="Times New Roman"/>
        <w:spacing w:val="-1"/>
        <w:w w:val="102"/>
        <w:sz w:val="22"/>
        <w:szCs w:val="22"/>
      </w:rPr>
    </w:lvl>
    <w:lvl w:ilvl="4" w:tentative="0">
      <w:start w:val="0"/>
      <w:numFmt w:val="bullet"/>
      <w:lvlText w:val="•"/>
      <w:lvlJc w:val="left"/>
      <w:pPr>
        <w:ind w:left="4346" w:hanging="680"/>
      </w:pPr>
      <w:rPr>
        <w:rFonts w:hint="default"/>
      </w:rPr>
    </w:lvl>
    <w:lvl w:ilvl="5" w:tentative="0">
      <w:start w:val="0"/>
      <w:numFmt w:val="bullet"/>
      <w:lvlText w:val="•"/>
      <w:lvlJc w:val="left"/>
      <w:pPr>
        <w:ind w:left="5162" w:hanging="680"/>
      </w:pPr>
      <w:rPr>
        <w:rFonts w:hint="default"/>
      </w:rPr>
    </w:lvl>
    <w:lvl w:ilvl="6" w:tentative="0">
      <w:start w:val="0"/>
      <w:numFmt w:val="bullet"/>
      <w:lvlText w:val="•"/>
      <w:lvlJc w:val="left"/>
      <w:pPr>
        <w:ind w:left="5977" w:hanging="680"/>
      </w:pPr>
      <w:rPr>
        <w:rFonts w:hint="default"/>
      </w:rPr>
    </w:lvl>
    <w:lvl w:ilvl="7" w:tentative="0">
      <w:start w:val="0"/>
      <w:numFmt w:val="bullet"/>
      <w:lvlText w:val="•"/>
      <w:lvlJc w:val="left"/>
      <w:pPr>
        <w:ind w:left="6793" w:hanging="680"/>
      </w:pPr>
      <w:rPr>
        <w:rFonts w:hint="default"/>
      </w:rPr>
    </w:lvl>
    <w:lvl w:ilvl="8" w:tentative="0">
      <w:start w:val="0"/>
      <w:numFmt w:val="bullet"/>
      <w:lvlText w:val="•"/>
      <w:lvlJc w:val="left"/>
      <w:pPr>
        <w:ind w:left="7608" w:hanging="680"/>
      </w:pPr>
      <w:rPr>
        <w:rFonts w:hint="default"/>
      </w:rPr>
    </w:lvl>
  </w:abstractNum>
  <w:abstractNum w:abstractNumId="12">
    <w:nsid w:val="25B654F3"/>
    <w:multiLevelType w:val="multilevel"/>
    <w:tmpl w:val="25B654F3"/>
    <w:lvl w:ilvl="0" w:tentative="0">
      <w:start w:val="3"/>
      <w:numFmt w:val="decimal"/>
      <w:lvlText w:val="%1."/>
      <w:lvlJc w:val="left"/>
      <w:pPr>
        <w:ind w:left="553" w:hanging="341"/>
        <w:jc w:val="left"/>
      </w:pPr>
      <w:rPr>
        <w:rFonts w:hint="default" w:ascii="Times New Roman" w:hAnsi="Times New Roman" w:eastAsia="Times New Roman" w:cs="Times New Roman"/>
        <w:spacing w:val="0"/>
        <w:w w:val="102"/>
        <w:sz w:val="22"/>
        <w:szCs w:val="22"/>
      </w:rPr>
    </w:lvl>
    <w:lvl w:ilvl="1" w:tentative="0">
      <w:start w:val="1"/>
      <w:numFmt w:val="decimal"/>
      <w:lvlText w:val="%2)"/>
      <w:lvlJc w:val="left"/>
      <w:pPr>
        <w:ind w:left="1230" w:hanging="677"/>
        <w:jc w:val="left"/>
      </w:pPr>
      <w:rPr>
        <w:rFonts w:hint="default" w:ascii="Times New Roman" w:hAnsi="Times New Roman" w:eastAsia="Times New Roman" w:cs="Times New Roman"/>
        <w:w w:val="102"/>
        <w:sz w:val="22"/>
        <w:szCs w:val="22"/>
      </w:rPr>
    </w:lvl>
    <w:lvl w:ilvl="2" w:tentative="0">
      <w:start w:val="0"/>
      <w:numFmt w:val="bullet"/>
      <w:lvlText w:val="•"/>
      <w:lvlJc w:val="left"/>
      <w:pPr>
        <w:ind w:left="2128" w:hanging="677"/>
      </w:pPr>
      <w:rPr>
        <w:rFonts w:hint="default"/>
      </w:rPr>
    </w:lvl>
    <w:lvl w:ilvl="3" w:tentative="0">
      <w:start w:val="0"/>
      <w:numFmt w:val="bullet"/>
      <w:lvlText w:val="•"/>
      <w:lvlJc w:val="left"/>
      <w:pPr>
        <w:ind w:left="3017" w:hanging="677"/>
      </w:pPr>
      <w:rPr>
        <w:rFonts w:hint="default"/>
      </w:rPr>
    </w:lvl>
    <w:lvl w:ilvl="4" w:tentative="0">
      <w:start w:val="0"/>
      <w:numFmt w:val="bullet"/>
      <w:lvlText w:val="•"/>
      <w:lvlJc w:val="left"/>
      <w:pPr>
        <w:ind w:left="3906" w:hanging="677"/>
      </w:pPr>
      <w:rPr>
        <w:rFonts w:hint="default"/>
      </w:rPr>
    </w:lvl>
    <w:lvl w:ilvl="5" w:tentative="0">
      <w:start w:val="0"/>
      <w:numFmt w:val="bullet"/>
      <w:lvlText w:val="•"/>
      <w:lvlJc w:val="left"/>
      <w:pPr>
        <w:ind w:left="4795" w:hanging="677"/>
      </w:pPr>
      <w:rPr>
        <w:rFonts w:hint="default"/>
      </w:rPr>
    </w:lvl>
    <w:lvl w:ilvl="6" w:tentative="0">
      <w:start w:val="0"/>
      <w:numFmt w:val="bullet"/>
      <w:lvlText w:val="•"/>
      <w:lvlJc w:val="left"/>
      <w:pPr>
        <w:ind w:left="5684" w:hanging="677"/>
      </w:pPr>
      <w:rPr>
        <w:rFonts w:hint="default"/>
      </w:rPr>
    </w:lvl>
    <w:lvl w:ilvl="7" w:tentative="0">
      <w:start w:val="0"/>
      <w:numFmt w:val="bullet"/>
      <w:lvlText w:val="•"/>
      <w:lvlJc w:val="left"/>
      <w:pPr>
        <w:ind w:left="6573" w:hanging="677"/>
      </w:pPr>
      <w:rPr>
        <w:rFonts w:hint="default"/>
      </w:rPr>
    </w:lvl>
    <w:lvl w:ilvl="8" w:tentative="0">
      <w:start w:val="0"/>
      <w:numFmt w:val="bullet"/>
      <w:lvlText w:val="•"/>
      <w:lvlJc w:val="left"/>
      <w:pPr>
        <w:ind w:left="7462" w:hanging="677"/>
      </w:pPr>
      <w:rPr>
        <w:rFonts w:hint="default"/>
      </w:rPr>
    </w:lvl>
  </w:abstractNum>
  <w:abstractNum w:abstractNumId="13">
    <w:nsid w:val="2A8F537B"/>
    <w:multiLevelType w:val="multilevel"/>
    <w:tmpl w:val="2A8F537B"/>
    <w:lvl w:ilvl="0" w:tentative="0">
      <w:start w:val="1"/>
      <w:numFmt w:val="decimal"/>
      <w:lvlText w:val="%1."/>
      <w:lvlJc w:val="left"/>
      <w:pPr>
        <w:ind w:left="1456" w:hanging="339"/>
        <w:jc w:val="left"/>
      </w:pPr>
      <w:rPr>
        <w:rFonts w:hint="default" w:ascii="Times New Roman" w:hAnsi="Times New Roman" w:eastAsia="Times New Roman" w:cs="Times New Roman"/>
        <w:w w:val="102"/>
        <w:sz w:val="22"/>
        <w:szCs w:val="22"/>
      </w:rPr>
    </w:lvl>
    <w:lvl w:ilvl="1" w:tentative="0">
      <w:start w:val="0"/>
      <w:numFmt w:val="bullet"/>
      <w:lvlText w:val="•"/>
      <w:lvlJc w:val="left"/>
      <w:pPr>
        <w:ind w:left="1925" w:hanging="339"/>
      </w:pPr>
      <w:rPr>
        <w:rFonts w:hint="default"/>
      </w:rPr>
    </w:lvl>
    <w:lvl w:ilvl="2" w:tentative="0">
      <w:start w:val="0"/>
      <w:numFmt w:val="bullet"/>
      <w:lvlText w:val="•"/>
      <w:lvlJc w:val="left"/>
      <w:pPr>
        <w:ind w:left="2390" w:hanging="339"/>
      </w:pPr>
      <w:rPr>
        <w:rFonts w:hint="default"/>
      </w:rPr>
    </w:lvl>
    <w:lvl w:ilvl="3" w:tentative="0">
      <w:start w:val="0"/>
      <w:numFmt w:val="bullet"/>
      <w:lvlText w:val="•"/>
      <w:lvlJc w:val="left"/>
      <w:pPr>
        <w:ind w:left="2855" w:hanging="339"/>
      </w:pPr>
      <w:rPr>
        <w:rFonts w:hint="default"/>
      </w:rPr>
    </w:lvl>
    <w:lvl w:ilvl="4" w:tentative="0">
      <w:start w:val="0"/>
      <w:numFmt w:val="bullet"/>
      <w:lvlText w:val="•"/>
      <w:lvlJc w:val="left"/>
      <w:pPr>
        <w:ind w:left="3320" w:hanging="339"/>
      </w:pPr>
      <w:rPr>
        <w:rFonts w:hint="default"/>
      </w:rPr>
    </w:lvl>
    <w:lvl w:ilvl="5" w:tentative="0">
      <w:start w:val="0"/>
      <w:numFmt w:val="bullet"/>
      <w:lvlText w:val="•"/>
      <w:lvlJc w:val="left"/>
      <w:pPr>
        <w:ind w:left="3785" w:hanging="339"/>
      </w:pPr>
      <w:rPr>
        <w:rFonts w:hint="default"/>
      </w:rPr>
    </w:lvl>
    <w:lvl w:ilvl="6" w:tentative="0">
      <w:start w:val="0"/>
      <w:numFmt w:val="bullet"/>
      <w:lvlText w:val="•"/>
      <w:lvlJc w:val="left"/>
      <w:pPr>
        <w:ind w:left="4250" w:hanging="339"/>
      </w:pPr>
      <w:rPr>
        <w:rFonts w:hint="default"/>
      </w:rPr>
    </w:lvl>
    <w:lvl w:ilvl="7" w:tentative="0">
      <w:start w:val="0"/>
      <w:numFmt w:val="bullet"/>
      <w:lvlText w:val="•"/>
      <w:lvlJc w:val="left"/>
      <w:pPr>
        <w:ind w:left="4715" w:hanging="339"/>
      </w:pPr>
      <w:rPr>
        <w:rFonts w:hint="default"/>
      </w:rPr>
    </w:lvl>
    <w:lvl w:ilvl="8" w:tentative="0">
      <w:start w:val="0"/>
      <w:numFmt w:val="bullet"/>
      <w:lvlText w:val="•"/>
      <w:lvlJc w:val="left"/>
      <w:pPr>
        <w:ind w:left="5180" w:hanging="339"/>
      </w:pPr>
      <w:rPr>
        <w:rFonts w:hint="default"/>
      </w:rPr>
    </w:lvl>
  </w:abstractNum>
  <w:abstractNum w:abstractNumId="14">
    <w:nsid w:val="4D4DC07F"/>
    <w:multiLevelType w:val="multilevel"/>
    <w:tmpl w:val="4D4DC07F"/>
    <w:lvl w:ilvl="0" w:tentative="0">
      <w:start w:val="6"/>
      <w:numFmt w:val="decimal"/>
      <w:lvlText w:val="%1"/>
      <w:lvlJc w:val="left"/>
      <w:pPr>
        <w:ind w:left="721" w:hanging="509"/>
        <w:jc w:val="left"/>
      </w:pPr>
      <w:rPr>
        <w:rFonts w:hint="default"/>
      </w:rPr>
    </w:lvl>
    <w:lvl w:ilvl="1" w:tentative="0">
      <w:start w:val="8"/>
      <w:numFmt w:val="decimal"/>
      <w:lvlText w:val="%1.%2"/>
      <w:lvlJc w:val="left"/>
      <w:pPr>
        <w:ind w:left="721" w:hanging="509"/>
        <w:jc w:val="left"/>
      </w:pPr>
      <w:rPr>
        <w:rFonts w:hint="default"/>
      </w:rPr>
    </w:lvl>
    <w:lvl w:ilvl="2" w:tentative="0">
      <w:start w:val="1"/>
      <w:numFmt w:val="decimal"/>
      <w:lvlText w:val="%1.%2.%3"/>
      <w:lvlJc w:val="left"/>
      <w:pPr>
        <w:ind w:left="721" w:hanging="509"/>
        <w:jc w:val="left"/>
      </w:pPr>
      <w:rPr>
        <w:rFonts w:hint="default" w:ascii="Times New Roman" w:hAnsi="Times New Roman" w:eastAsia="Times New Roman" w:cs="Times New Roman"/>
        <w:spacing w:val="-2"/>
        <w:w w:val="102"/>
        <w:sz w:val="22"/>
        <w:szCs w:val="22"/>
      </w:rPr>
    </w:lvl>
    <w:lvl w:ilvl="3" w:tentative="0">
      <w:start w:val="0"/>
      <w:numFmt w:val="bullet"/>
      <w:lvlText w:val="•"/>
      <w:lvlJc w:val="left"/>
      <w:pPr>
        <w:ind w:left="3276" w:hanging="509"/>
      </w:pPr>
      <w:rPr>
        <w:rFonts w:hint="default"/>
      </w:rPr>
    </w:lvl>
    <w:lvl w:ilvl="4" w:tentative="0">
      <w:start w:val="0"/>
      <w:numFmt w:val="bullet"/>
      <w:lvlText w:val="•"/>
      <w:lvlJc w:val="left"/>
      <w:pPr>
        <w:ind w:left="4128" w:hanging="509"/>
      </w:pPr>
      <w:rPr>
        <w:rFonts w:hint="default"/>
      </w:rPr>
    </w:lvl>
    <w:lvl w:ilvl="5" w:tentative="0">
      <w:start w:val="0"/>
      <w:numFmt w:val="bullet"/>
      <w:lvlText w:val="•"/>
      <w:lvlJc w:val="left"/>
      <w:pPr>
        <w:ind w:left="4980" w:hanging="509"/>
      </w:pPr>
      <w:rPr>
        <w:rFonts w:hint="default"/>
      </w:rPr>
    </w:lvl>
    <w:lvl w:ilvl="6" w:tentative="0">
      <w:start w:val="0"/>
      <w:numFmt w:val="bullet"/>
      <w:lvlText w:val="•"/>
      <w:lvlJc w:val="left"/>
      <w:pPr>
        <w:ind w:left="5832" w:hanging="509"/>
      </w:pPr>
      <w:rPr>
        <w:rFonts w:hint="default"/>
      </w:rPr>
    </w:lvl>
    <w:lvl w:ilvl="7" w:tentative="0">
      <w:start w:val="0"/>
      <w:numFmt w:val="bullet"/>
      <w:lvlText w:val="•"/>
      <w:lvlJc w:val="left"/>
      <w:pPr>
        <w:ind w:left="6684" w:hanging="509"/>
      </w:pPr>
      <w:rPr>
        <w:rFonts w:hint="default"/>
      </w:rPr>
    </w:lvl>
    <w:lvl w:ilvl="8" w:tentative="0">
      <w:start w:val="0"/>
      <w:numFmt w:val="bullet"/>
      <w:lvlText w:val="•"/>
      <w:lvlJc w:val="left"/>
      <w:pPr>
        <w:ind w:left="7536" w:hanging="509"/>
      </w:pPr>
      <w:rPr>
        <w:rFonts w:hint="default"/>
      </w:rPr>
    </w:lvl>
  </w:abstractNum>
  <w:abstractNum w:abstractNumId="15">
    <w:nsid w:val="59ADCABA"/>
    <w:multiLevelType w:val="multilevel"/>
    <w:tmpl w:val="59ADCABA"/>
    <w:lvl w:ilvl="0" w:tentative="0">
      <w:start w:val="2"/>
      <w:numFmt w:val="decimal"/>
      <w:lvlText w:val="%1"/>
      <w:lvlJc w:val="left"/>
      <w:pPr>
        <w:ind w:left="553" w:hanging="341"/>
        <w:jc w:val="left"/>
      </w:pPr>
      <w:rPr>
        <w:rFonts w:hint="default"/>
      </w:rPr>
    </w:lvl>
    <w:lvl w:ilvl="1" w:tentative="0">
      <w:start w:val="1"/>
      <w:numFmt w:val="decimal"/>
      <w:lvlText w:val="%1.%2"/>
      <w:lvlJc w:val="left"/>
      <w:pPr>
        <w:ind w:left="553" w:hanging="341"/>
        <w:jc w:val="left"/>
      </w:pPr>
      <w:rPr>
        <w:rFonts w:hint="default" w:ascii="Times New Roman" w:hAnsi="Times New Roman" w:eastAsia="Times New Roman" w:cs="Times New Roman"/>
        <w:spacing w:val="-2"/>
        <w:w w:val="102"/>
        <w:sz w:val="22"/>
        <w:szCs w:val="22"/>
        <w:u w:val="thick" w:color="000000"/>
      </w:rPr>
    </w:lvl>
    <w:lvl w:ilvl="2" w:tentative="0">
      <w:start w:val="1"/>
      <w:numFmt w:val="decimal"/>
      <w:lvlText w:val="%1.%2.%3."/>
      <w:lvlJc w:val="left"/>
      <w:pPr>
        <w:ind w:left="1626" w:hanging="905"/>
        <w:jc w:val="left"/>
      </w:pPr>
      <w:rPr>
        <w:rFonts w:hint="default" w:ascii="Times New Roman" w:hAnsi="Times New Roman" w:eastAsia="Times New Roman" w:cs="Times New Roman"/>
        <w:w w:val="102"/>
        <w:sz w:val="22"/>
        <w:szCs w:val="22"/>
      </w:rPr>
    </w:lvl>
    <w:lvl w:ilvl="3" w:tentative="0">
      <w:start w:val="0"/>
      <w:numFmt w:val="bullet"/>
      <w:lvlText w:val="•"/>
      <w:lvlJc w:val="left"/>
      <w:pPr>
        <w:ind w:left="3313" w:hanging="905"/>
      </w:pPr>
      <w:rPr>
        <w:rFonts w:hint="default"/>
      </w:rPr>
    </w:lvl>
    <w:lvl w:ilvl="4" w:tentative="0">
      <w:start w:val="0"/>
      <w:numFmt w:val="bullet"/>
      <w:lvlText w:val="•"/>
      <w:lvlJc w:val="left"/>
      <w:pPr>
        <w:ind w:left="4160" w:hanging="905"/>
      </w:pPr>
      <w:rPr>
        <w:rFonts w:hint="default"/>
      </w:rPr>
    </w:lvl>
    <w:lvl w:ilvl="5" w:tentative="0">
      <w:start w:val="0"/>
      <w:numFmt w:val="bullet"/>
      <w:lvlText w:val="•"/>
      <w:lvlJc w:val="left"/>
      <w:pPr>
        <w:ind w:left="5006" w:hanging="905"/>
      </w:pPr>
      <w:rPr>
        <w:rFonts w:hint="default"/>
      </w:rPr>
    </w:lvl>
    <w:lvl w:ilvl="6" w:tentative="0">
      <w:start w:val="0"/>
      <w:numFmt w:val="bullet"/>
      <w:lvlText w:val="•"/>
      <w:lvlJc w:val="left"/>
      <w:pPr>
        <w:ind w:left="5853" w:hanging="905"/>
      </w:pPr>
      <w:rPr>
        <w:rFonts w:hint="default"/>
      </w:rPr>
    </w:lvl>
    <w:lvl w:ilvl="7" w:tentative="0">
      <w:start w:val="0"/>
      <w:numFmt w:val="bullet"/>
      <w:lvlText w:val="•"/>
      <w:lvlJc w:val="left"/>
      <w:pPr>
        <w:ind w:left="6700" w:hanging="905"/>
      </w:pPr>
      <w:rPr>
        <w:rFonts w:hint="default"/>
      </w:rPr>
    </w:lvl>
    <w:lvl w:ilvl="8" w:tentative="0">
      <w:start w:val="0"/>
      <w:numFmt w:val="bullet"/>
      <w:lvlText w:val="•"/>
      <w:lvlJc w:val="left"/>
      <w:pPr>
        <w:ind w:left="7546" w:hanging="905"/>
      </w:pPr>
      <w:rPr>
        <w:rFonts w:hint="default"/>
      </w:rPr>
    </w:lvl>
  </w:abstractNum>
  <w:abstractNum w:abstractNumId="16">
    <w:nsid w:val="5A241D34"/>
    <w:multiLevelType w:val="multilevel"/>
    <w:tmpl w:val="5A241D34"/>
    <w:lvl w:ilvl="0" w:tentative="0">
      <w:start w:val="6"/>
      <w:numFmt w:val="decimal"/>
      <w:lvlText w:val="%1"/>
      <w:lvlJc w:val="left"/>
      <w:pPr>
        <w:ind w:left="721" w:hanging="509"/>
        <w:jc w:val="left"/>
      </w:pPr>
      <w:rPr>
        <w:rFonts w:hint="default"/>
      </w:rPr>
    </w:lvl>
    <w:lvl w:ilvl="1" w:tentative="0">
      <w:start w:val="9"/>
      <w:numFmt w:val="decimal"/>
      <w:lvlText w:val="%1.%2"/>
      <w:lvlJc w:val="left"/>
      <w:pPr>
        <w:ind w:left="721" w:hanging="509"/>
        <w:jc w:val="left"/>
      </w:pPr>
      <w:rPr>
        <w:rFonts w:hint="default"/>
      </w:rPr>
    </w:lvl>
    <w:lvl w:ilvl="2" w:tentative="0">
      <w:start w:val="2"/>
      <w:numFmt w:val="decimal"/>
      <w:lvlText w:val="%1.%2.%3"/>
      <w:lvlJc w:val="left"/>
      <w:pPr>
        <w:ind w:left="721" w:hanging="509"/>
        <w:jc w:val="left"/>
      </w:pPr>
      <w:rPr>
        <w:rFonts w:hint="default" w:ascii="Times New Roman" w:hAnsi="Times New Roman" w:eastAsia="Times New Roman" w:cs="Times New Roman"/>
        <w:spacing w:val="-2"/>
        <w:w w:val="102"/>
        <w:sz w:val="22"/>
        <w:szCs w:val="22"/>
      </w:rPr>
    </w:lvl>
    <w:lvl w:ilvl="3" w:tentative="0">
      <w:start w:val="0"/>
      <w:numFmt w:val="bullet"/>
      <w:lvlText w:val="•"/>
      <w:lvlJc w:val="left"/>
      <w:pPr>
        <w:ind w:left="3276" w:hanging="509"/>
      </w:pPr>
      <w:rPr>
        <w:rFonts w:hint="default"/>
      </w:rPr>
    </w:lvl>
    <w:lvl w:ilvl="4" w:tentative="0">
      <w:start w:val="0"/>
      <w:numFmt w:val="bullet"/>
      <w:lvlText w:val="•"/>
      <w:lvlJc w:val="left"/>
      <w:pPr>
        <w:ind w:left="4128" w:hanging="509"/>
      </w:pPr>
      <w:rPr>
        <w:rFonts w:hint="default"/>
      </w:rPr>
    </w:lvl>
    <w:lvl w:ilvl="5" w:tentative="0">
      <w:start w:val="0"/>
      <w:numFmt w:val="bullet"/>
      <w:lvlText w:val="•"/>
      <w:lvlJc w:val="left"/>
      <w:pPr>
        <w:ind w:left="4980" w:hanging="509"/>
      </w:pPr>
      <w:rPr>
        <w:rFonts w:hint="default"/>
      </w:rPr>
    </w:lvl>
    <w:lvl w:ilvl="6" w:tentative="0">
      <w:start w:val="0"/>
      <w:numFmt w:val="bullet"/>
      <w:lvlText w:val="•"/>
      <w:lvlJc w:val="left"/>
      <w:pPr>
        <w:ind w:left="5832" w:hanging="509"/>
      </w:pPr>
      <w:rPr>
        <w:rFonts w:hint="default"/>
      </w:rPr>
    </w:lvl>
    <w:lvl w:ilvl="7" w:tentative="0">
      <w:start w:val="0"/>
      <w:numFmt w:val="bullet"/>
      <w:lvlText w:val="•"/>
      <w:lvlJc w:val="left"/>
      <w:pPr>
        <w:ind w:left="6684" w:hanging="509"/>
      </w:pPr>
      <w:rPr>
        <w:rFonts w:hint="default"/>
      </w:rPr>
    </w:lvl>
    <w:lvl w:ilvl="8" w:tentative="0">
      <w:start w:val="0"/>
      <w:numFmt w:val="bullet"/>
      <w:lvlText w:val="•"/>
      <w:lvlJc w:val="left"/>
      <w:pPr>
        <w:ind w:left="7536" w:hanging="509"/>
      </w:pPr>
      <w:rPr>
        <w:rFonts w:hint="default"/>
      </w:rPr>
    </w:lvl>
  </w:abstractNum>
  <w:abstractNum w:abstractNumId="17">
    <w:nsid w:val="72183CF9"/>
    <w:multiLevelType w:val="multilevel"/>
    <w:tmpl w:val="72183CF9"/>
    <w:lvl w:ilvl="0" w:tentative="0">
      <w:start w:val="6"/>
      <w:numFmt w:val="decimal"/>
      <w:lvlText w:val="%1."/>
      <w:lvlJc w:val="left"/>
      <w:pPr>
        <w:ind w:left="481" w:hanging="269"/>
        <w:jc w:val="left"/>
      </w:pPr>
      <w:rPr>
        <w:rFonts w:hint="default"/>
        <w:w w:val="101"/>
      </w:rPr>
    </w:lvl>
    <w:lvl w:ilvl="1" w:tentative="0">
      <w:start w:val="1"/>
      <w:numFmt w:val="decimal"/>
      <w:lvlText w:val="%1.%2"/>
      <w:lvlJc w:val="left"/>
      <w:pPr>
        <w:ind w:left="608" w:hanging="396"/>
        <w:jc w:val="left"/>
      </w:pPr>
      <w:rPr>
        <w:rFonts w:hint="default" w:ascii="Times New Roman" w:hAnsi="Times New Roman" w:eastAsia="Times New Roman" w:cs="Times New Roman"/>
        <w:spacing w:val="-2"/>
        <w:w w:val="102"/>
        <w:sz w:val="22"/>
        <w:szCs w:val="22"/>
      </w:rPr>
    </w:lvl>
    <w:lvl w:ilvl="2" w:tentative="0">
      <w:start w:val="0"/>
      <w:numFmt w:val="bullet"/>
      <w:lvlText w:val="•"/>
      <w:lvlJc w:val="left"/>
      <w:pPr>
        <w:ind w:left="600" w:hanging="396"/>
      </w:pPr>
      <w:rPr>
        <w:rFonts w:hint="default"/>
      </w:rPr>
    </w:lvl>
    <w:lvl w:ilvl="3" w:tentative="0">
      <w:start w:val="0"/>
      <w:numFmt w:val="bullet"/>
      <w:lvlText w:val="•"/>
      <w:lvlJc w:val="left"/>
      <w:pPr>
        <w:ind w:left="1680" w:hanging="396"/>
      </w:pPr>
      <w:rPr>
        <w:rFonts w:hint="default"/>
      </w:rPr>
    </w:lvl>
    <w:lvl w:ilvl="4" w:tentative="0">
      <w:start w:val="0"/>
      <w:numFmt w:val="bullet"/>
      <w:lvlText w:val="•"/>
      <w:lvlJc w:val="left"/>
      <w:pPr>
        <w:ind w:left="2760" w:hanging="396"/>
      </w:pPr>
      <w:rPr>
        <w:rFonts w:hint="default"/>
      </w:rPr>
    </w:lvl>
    <w:lvl w:ilvl="5" w:tentative="0">
      <w:start w:val="0"/>
      <w:numFmt w:val="bullet"/>
      <w:lvlText w:val="•"/>
      <w:lvlJc w:val="left"/>
      <w:pPr>
        <w:ind w:left="3840" w:hanging="396"/>
      </w:pPr>
      <w:rPr>
        <w:rFonts w:hint="default"/>
      </w:rPr>
    </w:lvl>
    <w:lvl w:ilvl="6" w:tentative="0">
      <w:start w:val="0"/>
      <w:numFmt w:val="bullet"/>
      <w:lvlText w:val="•"/>
      <w:lvlJc w:val="left"/>
      <w:pPr>
        <w:ind w:left="4920" w:hanging="396"/>
      </w:pPr>
      <w:rPr>
        <w:rFonts w:hint="default"/>
      </w:rPr>
    </w:lvl>
    <w:lvl w:ilvl="7" w:tentative="0">
      <w:start w:val="0"/>
      <w:numFmt w:val="bullet"/>
      <w:lvlText w:val="•"/>
      <w:lvlJc w:val="left"/>
      <w:pPr>
        <w:ind w:left="6000" w:hanging="396"/>
      </w:pPr>
      <w:rPr>
        <w:rFonts w:hint="default"/>
      </w:rPr>
    </w:lvl>
    <w:lvl w:ilvl="8" w:tentative="0">
      <w:start w:val="0"/>
      <w:numFmt w:val="bullet"/>
      <w:lvlText w:val="•"/>
      <w:lvlJc w:val="left"/>
      <w:pPr>
        <w:ind w:left="7080" w:hanging="396"/>
      </w:pPr>
      <w:rPr>
        <w:rFonts w:hint="default"/>
      </w:rPr>
    </w:lvl>
  </w:abstractNum>
  <w:num w:numId="1">
    <w:abstractNumId w:val="8"/>
  </w:num>
  <w:num w:numId="2">
    <w:abstractNumId w:val="4"/>
  </w:num>
  <w:num w:numId="3">
    <w:abstractNumId w:val="15"/>
  </w:num>
  <w:num w:numId="4">
    <w:abstractNumId w:val="2"/>
  </w:num>
  <w:num w:numId="5">
    <w:abstractNumId w:val="1"/>
  </w:num>
  <w:num w:numId="6">
    <w:abstractNumId w:val="10"/>
  </w:num>
  <w:num w:numId="7">
    <w:abstractNumId w:val="12"/>
  </w:num>
  <w:num w:numId="8">
    <w:abstractNumId w:val="17"/>
  </w:num>
  <w:num w:numId="9">
    <w:abstractNumId w:val="9"/>
  </w:num>
  <w:num w:numId="10">
    <w:abstractNumId w:val="0"/>
  </w:num>
  <w:num w:numId="11">
    <w:abstractNumId w:val="13"/>
  </w:num>
  <w:num w:numId="12">
    <w:abstractNumId w:val="16"/>
  </w:num>
  <w:num w:numId="13">
    <w:abstractNumId w:val="3"/>
  </w:num>
  <w:num w:numId="14">
    <w:abstractNumId w:val="14"/>
  </w:num>
  <w:num w:numId="15">
    <w:abstractNumId w:val="7"/>
  </w:num>
  <w:num w:numId="16">
    <w:abstractNumId w:val="11"/>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2"/>
  </w:compat>
  <w:rsids>
    <w:rsidRoot w:val="00000000"/>
    <w:rsid w:val="1C797D44"/>
    <w:rsid w:val="61BF62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nhideWhenUsed="0" w:uiPriority="0" w:semiHidden="0" w:name="Document Map"/>
    <w:lsdException w:uiPriority="99"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spacing w:before="66"/>
      <w:ind w:left="967" w:hanging="1222"/>
    </w:pPr>
    <w:rPr>
      <w:rFonts w:ascii="Times New Roman" w:hAnsi="Times New Roman" w:eastAsia="Times New Roman" w:cs="Times New Roman"/>
      <w:sz w:val="90"/>
      <w:szCs w:val="90"/>
    </w:rPr>
  </w:style>
  <w:style w:type="paragraph" w:styleId="3">
    <w:name w:val="heading 2"/>
    <w:basedOn w:val="1"/>
    <w:qFormat/>
    <w:uiPriority w:val="1"/>
    <w:pPr>
      <w:spacing w:before="70"/>
      <w:ind w:left="212"/>
    </w:pPr>
    <w:rPr>
      <w:rFonts w:ascii="Times New Roman" w:hAnsi="Times New Roman" w:eastAsia="Times New Roman" w:cs="Times New Roman"/>
      <w:sz w:val="26"/>
      <w:szCs w:val="26"/>
    </w:rPr>
  </w:style>
  <w:style w:type="paragraph" w:styleId="4">
    <w:name w:val="heading 3"/>
    <w:basedOn w:val="1"/>
    <w:next w:val="1"/>
    <w:link w:val="31"/>
    <w:semiHidden/>
    <w:unhideWhenUsed/>
    <w:qFormat/>
    <w:uiPriority w:val="9"/>
    <w:pPr>
      <w:keepNext/>
      <w:keepLines/>
      <w:spacing w:before="200" w:after="0"/>
    </w:pPr>
    <w:rPr>
      <w:rFonts w:asciiTheme="majorHAnsi" w:hAnsiTheme="majorHAnsi" w:eastAsiaTheme="majorEastAsia" w:cstheme="majorBidi"/>
      <w:b/>
      <w:bCs/>
      <w:color w:val="4F81BD" w:themeColor="accent1"/>
    </w:rPr>
  </w:style>
  <w:style w:type="paragraph" w:styleId="5">
    <w:name w:val="heading 4"/>
    <w:basedOn w:val="1"/>
    <w:next w:val="1"/>
    <w:link w:val="32"/>
    <w:semiHidden/>
    <w:unhideWhenUsed/>
    <w:qFormat/>
    <w:uiPriority w:val="9"/>
    <w:pPr>
      <w:keepNext/>
      <w:keepLines/>
      <w:spacing w:before="200" w:after="0"/>
    </w:pPr>
    <w:rPr>
      <w:rFonts w:asciiTheme="majorHAnsi" w:hAnsiTheme="majorHAnsi" w:eastAsiaTheme="majorEastAsia" w:cstheme="majorBidi"/>
      <w:b/>
      <w:bCs/>
      <w:i/>
      <w:iCs/>
      <w:color w:val="4F81BD" w:themeColor="accent1"/>
    </w:rPr>
  </w:style>
  <w:style w:type="paragraph" w:styleId="6">
    <w:name w:val="heading 5"/>
    <w:basedOn w:val="1"/>
    <w:next w:val="1"/>
    <w:link w:val="33"/>
    <w:semiHidden/>
    <w:unhideWhenUsed/>
    <w:qFormat/>
    <w:uiPriority w:val="9"/>
    <w:pPr>
      <w:keepNext/>
      <w:keepLines/>
      <w:spacing w:before="200" w:after="0"/>
    </w:pPr>
    <w:rPr>
      <w:rFonts w:asciiTheme="majorHAnsi" w:hAnsiTheme="majorHAnsi" w:eastAsiaTheme="majorEastAsia" w:cstheme="majorBidi"/>
      <w:color w:val="243F61" w:themeColor="accent1" w:themeShade="7F"/>
    </w:rPr>
  </w:style>
  <w:style w:type="paragraph" w:styleId="7">
    <w:name w:val="heading 6"/>
    <w:basedOn w:val="1"/>
    <w:next w:val="1"/>
    <w:link w:val="34"/>
    <w:semiHidden/>
    <w:unhideWhenUsed/>
    <w:qFormat/>
    <w:uiPriority w:val="9"/>
    <w:pPr>
      <w:keepNext/>
      <w:keepLines/>
      <w:spacing w:before="200" w:after="0"/>
    </w:pPr>
    <w:rPr>
      <w:rFonts w:asciiTheme="majorHAnsi" w:hAnsiTheme="majorHAnsi" w:eastAsiaTheme="majorEastAsia" w:cstheme="majorBidi"/>
      <w:i/>
      <w:iCs/>
      <w:color w:val="243F61" w:themeColor="accent1" w:themeShade="7F"/>
    </w:rPr>
  </w:style>
  <w:style w:type="paragraph" w:styleId="8">
    <w:name w:val="heading 7"/>
    <w:basedOn w:val="1"/>
    <w:next w:val="1"/>
    <w:link w:val="35"/>
    <w:semiHidden/>
    <w:unhideWhenUsed/>
    <w:qFormat/>
    <w:uiPriority w:val="9"/>
    <w:pPr>
      <w:keepNext/>
      <w:keepLines/>
      <w:spacing w:before="200" w:after="0"/>
    </w:pPr>
    <w:rPr>
      <w:rFonts w:asciiTheme="majorHAnsi" w:hAnsiTheme="majorHAnsi" w:eastAsiaTheme="majorEastAsia" w:cstheme="majorBidi"/>
      <w:i/>
      <w:iCs/>
      <w:color w:val="3F3F3F" w:themeColor="text1" w:themeTint="BF"/>
    </w:rPr>
  </w:style>
  <w:style w:type="paragraph" w:styleId="9">
    <w:name w:val="heading 8"/>
    <w:basedOn w:val="1"/>
    <w:next w:val="1"/>
    <w:link w:val="36"/>
    <w:semiHidden/>
    <w:unhideWhenUsed/>
    <w:qFormat/>
    <w:uiPriority w:val="9"/>
    <w:pPr>
      <w:keepNext/>
      <w:keepLines/>
      <w:spacing w:before="200" w:after="0"/>
    </w:pPr>
    <w:rPr>
      <w:rFonts w:asciiTheme="majorHAnsi" w:hAnsiTheme="majorHAnsi" w:eastAsiaTheme="majorEastAsia" w:cstheme="majorBidi"/>
      <w:color w:val="3F3F3F" w:themeColor="text1" w:themeTint="BF"/>
      <w:sz w:val="20"/>
      <w:szCs w:val="20"/>
    </w:rPr>
  </w:style>
  <w:style w:type="paragraph" w:styleId="10">
    <w:name w:val="heading 9"/>
    <w:basedOn w:val="1"/>
    <w:next w:val="1"/>
    <w:link w:val="37"/>
    <w:semiHidden/>
    <w:unhideWhenUsed/>
    <w:qFormat/>
    <w:uiPriority w:val="9"/>
    <w:pPr>
      <w:keepNext/>
      <w:keepLines/>
      <w:spacing w:before="200" w:after="0"/>
    </w:pPr>
    <w:rPr>
      <w:rFonts w:asciiTheme="majorHAnsi" w:hAnsiTheme="majorHAnsi" w:eastAsiaTheme="majorEastAsia" w:cstheme="majorBidi"/>
      <w:i/>
      <w:iCs/>
      <w:color w:val="3F3F3F" w:themeColor="text1" w:themeTint="BF"/>
      <w:sz w:val="20"/>
      <w:szCs w:val="20"/>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qFormat/>
    <w:uiPriority w:val="1"/>
    <w:rPr>
      <w:rFonts w:ascii="Times New Roman" w:hAnsi="Times New Roman" w:eastAsia="Times New Roman" w:cs="Times New Roman"/>
      <w:sz w:val="22"/>
      <w:szCs w:val="22"/>
    </w:rPr>
  </w:style>
  <w:style w:type="paragraph" w:styleId="14">
    <w:name w:val="caption"/>
    <w:basedOn w:val="1"/>
    <w:next w:val="1"/>
    <w:unhideWhenUsed/>
    <w:qFormat/>
    <w:uiPriority w:val="35"/>
    <w:pPr>
      <w:spacing w:after="200" w:line="240" w:lineRule="auto"/>
    </w:pPr>
    <w:rPr>
      <w:i/>
      <w:iCs/>
      <w:color w:val="1F497D" w:themeColor="text2"/>
      <w:sz w:val="18"/>
      <w:szCs w:val="18"/>
    </w:rPr>
  </w:style>
  <w:style w:type="character" w:styleId="15">
    <w:name w:val="Emphasis"/>
    <w:basedOn w:val="11"/>
    <w:qFormat/>
    <w:uiPriority w:val="20"/>
    <w:rPr>
      <w:i/>
      <w:iCs/>
    </w:rPr>
  </w:style>
  <w:style w:type="character" w:styleId="16">
    <w:name w:val="endnote reference"/>
    <w:basedOn w:val="11"/>
    <w:semiHidden/>
    <w:unhideWhenUsed/>
    <w:uiPriority w:val="99"/>
    <w:rPr>
      <w:vertAlign w:val="superscript"/>
    </w:rPr>
  </w:style>
  <w:style w:type="paragraph" w:styleId="17">
    <w:name w:val="endnote text"/>
    <w:basedOn w:val="1"/>
    <w:link w:val="50"/>
    <w:semiHidden/>
    <w:unhideWhenUsed/>
    <w:uiPriority w:val="99"/>
    <w:pPr>
      <w:spacing w:after="0" w:line="240" w:lineRule="auto"/>
    </w:pPr>
    <w:rPr>
      <w:sz w:val="20"/>
      <w:szCs w:val="20"/>
    </w:rPr>
  </w:style>
  <w:style w:type="character" w:styleId="18">
    <w:name w:val="FollowedHyperlink"/>
    <w:basedOn w:val="11"/>
    <w:semiHidden/>
    <w:unhideWhenUsed/>
    <w:uiPriority w:val="99"/>
    <w:rPr>
      <w:color w:val="800080" w:themeColor="followedHyperlink"/>
      <w:u w:val="single"/>
    </w:rPr>
  </w:style>
  <w:style w:type="paragraph" w:styleId="19">
    <w:name w:val="footer"/>
    <w:basedOn w:val="1"/>
    <w:link w:val="53"/>
    <w:unhideWhenUsed/>
    <w:uiPriority w:val="99"/>
    <w:pPr>
      <w:spacing w:after="0" w:line="240" w:lineRule="auto"/>
    </w:pPr>
  </w:style>
  <w:style w:type="character" w:styleId="20">
    <w:name w:val="footnote reference"/>
    <w:basedOn w:val="11"/>
    <w:semiHidden/>
    <w:unhideWhenUsed/>
    <w:uiPriority w:val="99"/>
    <w:rPr>
      <w:vertAlign w:val="superscript"/>
    </w:rPr>
  </w:style>
  <w:style w:type="paragraph" w:styleId="21">
    <w:name w:val="footnote text"/>
    <w:basedOn w:val="1"/>
    <w:link w:val="49"/>
    <w:semiHidden/>
    <w:unhideWhenUsed/>
    <w:uiPriority w:val="99"/>
    <w:pPr>
      <w:spacing w:after="0" w:line="240" w:lineRule="auto"/>
    </w:pPr>
    <w:rPr>
      <w:sz w:val="20"/>
      <w:szCs w:val="20"/>
    </w:rPr>
  </w:style>
  <w:style w:type="paragraph" w:styleId="22">
    <w:name w:val="header"/>
    <w:basedOn w:val="1"/>
    <w:link w:val="52"/>
    <w:unhideWhenUsed/>
    <w:uiPriority w:val="99"/>
    <w:pPr>
      <w:spacing w:after="0" w:line="240" w:lineRule="auto"/>
    </w:pPr>
  </w:style>
  <w:style w:type="character" w:styleId="23">
    <w:name w:val="Hyperlink"/>
    <w:basedOn w:val="11"/>
    <w:unhideWhenUsed/>
    <w:uiPriority w:val="99"/>
    <w:rPr>
      <w:color w:val="0000FF" w:themeColor="hyperlink"/>
      <w:u w:val="single"/>
    </w:rPr>
  </w:style>
  <w:style w:type="paragraph" w:styleId="24">
    <w:name w:val="Plain Text"/>
    <w:basedOn w:val="1"/>
    <w:link w:val="51"/>
    <w:semiHidden/>
    <w:unhideWhenUsed/>
    <w:uiPriority w:val="99"/>
    <w:pPr>
      <w:spacing w:after="0" w:line="240" w:lineRule="auto"/>
    </w:pPr>
    <w:rPr>
      <w:rFonts w:ascii="Courier New" w:hAnsi="Courier New" w:cs="Courier New"/>
      <w:sz w:val="21"/>
      <w:szCs w:val="21"/>
    </w:rPr>
  </w:style>
  <w:style w:type="character" w:styleId="25">
    <w:name w:val="Strong"/>
    <w:basedOn w:val="11"/>
    <w:qFormat/>
    <w:uiPriority w:val="22"/>
    <w:rPr>
      <w:b/>
      <w:bCs/>
    </w:rPr>
  </w:style>
  <w:style w:type="paragraph" w:styleId="26">
    <w:name w:val="Subtitle"/>
    <w:basedOn w:val="1"/>
    <w:next w:val="1"/>
    <w:link w:val="39"/>
    <w:qFormat/>
    <w:uiPriority w:val="11"/>
    <w:rPr>
      <w:rFonts w:asciiTheme="majorHAnsi" w:hAnsiTheme="majorHAnsi" w:eastAsiaTheme="majorEastAsia" w:cstheme="majorBidi"/>
      <w:i/>
      <w:iCs/>
      <w:color w:val="4F81BD" w:themeColor="accent1"/>
      <w:spacing w:val="15"/>
      <w:sz w:val="24"/>
      <w:szCs w:val="24"/>
    </w:rPr>
  </w:style>
  <w:style w:type="paragraph" w:styleId="27">
    <w:name w:val="Title"/>
    <w:basedOn w:val="1"/>
    <w:next w:val="1"/>
    <w:link w:val="38"/>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sz w:val="52"/>
      <w:szCs w:val="52"/>
    </w:rPr>
  </w:style>
  <w:style w:type="paragraph" w:styleId="28">
    <w:name w:val="No Spacing"/>
    <w:qFormat/>
    <w:uiPriority w:val="1"/>
    <w:pPr>
      <w:widowControl w:val="0"/>
      <w:spacing w:before="0" w:after="0" w:line="240" w:lineRule="auto"/>
      <w:ind w:left="0" w:right="0"/>
      <w:jc w:val="left"/>
    </w:pPr>
    <w:rPr>
      <w:rFonts w:asciiTheme="minorHAnsi" w:hAnsiTheme="minorHAnsi" w:eastAsiaTheme="minorHAnsi" w:cstheme="minorBidi"/>
      <w:sz w:val="22"/>
      <w:szCs w:val="22"/>
      <w:lang w:val="en-US" w:eastAsia="en-US" w:bidi="ar-SA"/>
    </w:rPr>
  </w:style>
  <w:style w:type="character" w:customStyle="1" w:styleId="29">
    <w:name w:val="Heading 1 Char"/>
    <w:basedOn w:val="11"/>
    <w:qFormat/>
    <w:uiPriority w:val="9"/>
    <w:rPr>
      <w:rFonts w:asciiTheme="majorHAnsi" w:hAnsiTheme="majorHAnsi" w:eastAsiaTheme="majorEastAsia" w:cstheme="majorBidi"/>
      <w:b/>
      <w:bCs/>
      <w:color w:val="366091" w:themeColor="accent1" w:themeShade="BF"/>
      <w:sz w:val="28"/>
      <w:szCs w:val="28"/>
    </w:rPr>
  </w:style>
  <w:style w:type="character" w:customStyle="1" w:styleId="30">
    <w:name w:val="Heading 2 Char"/>
    <w:basedOn w:val="11"/>
    <w:qFormat/>
    <w:uiPriority w:val="9"/>
    <w:rPr>
      <w:rFonts w:asciiTheme="majorHAnsi" w:hAnsiTheme="majorHAnsi" w:eastAsiaTheme="majorEastAsia" w:cstheme="majorBidi"/>
      <w:b/>
      <w:bCs/>
      <w:color w:val="4F81BD" w:themeColor="accent1"/>
      <w:sz w:val="26"/>
      <w:szCs w:val="26"/>
    </w:rPr>
  </w:style>
  <w:style w:type="character" w:customStyle="1" w:styleId="31">
    <w:name w:val="Heading 3 Char"/>
    <w:basedOn w:val="11"/>
    <w:link w:val="4"/>
    <w:qFormat/>
    <w:uiPriority w:val="9"/>
    <w:rPr>
      <w:rFonts w:asciiTheme="majorHAnsi" w:hAnsiTheme="majorHAnsi" w:eastAsiaTheme="majorEastAsia" w:cstheme="majorBidi"/>
      <w:b/>
      <w:bCs/>
      <w:color w:val="4F81BD" w:themeColor="accent1"/>
    </w:rPr>
  </w:style>
  <w:style w:type="character" w:customStyle="1" w:styleId="32">
    <w:name w:val="Heading 4 Char"/>
    <w:basedOn w:val="11"/>
    <w:link w:val="5"/>
    <w:qFormat/>
    <w:uiPriority w:val="9"/>
    <w:rPr>
      <w:rFonts w:asciiTheme="majorHAnsi" w:hAnsiTheme="majorHAnsi" w:eastAsiaTheme="majorEastAsia" w:cstheme="majorBidi"/>
      <w:b/>
      <w:bCs/>
      <w:i/>
      <w:iCs/>
      <w:color w:val="4F81BD" w:themeColor="accent1"/>
    </w:rPr>
  </w:style>
  <w:style w:type="character" w:customStyle="1" w:styleId="33">
    <w:name w:val="Heading 5 Char"/>
    <w:basedOn w:val="11"/>
    <w:link w:val="6"/>
    <w:qFormat/>
    <w:uiPriority w:val="9"/>
    <w:rPr>
      <w:rFonts w:asciiTheme="majorHAnsi" w:hAnsiTheme="majorHAnsi" w:eastAsiaTheme="majorEastAsia" w:cstheme="majorBidi"/>
      <w:color w:val="243F61" w:themeColor="accent1" w:themeShade="7F"/>
    </w:rPr>
  </w:style>
  <w:style w:type="character" w:customStyle="1" w:styleId="34">
    <w:name w:val="Heading 6 Char"/>
    <w:basedOn w:val="11"/>
    <w:link w:val="7"/>
    <w:qFormat/>
    <w:uiPriority w:val="9"/>
    <w:rPr>
      <w:rFonts w:asciiTheme="majorHAnsi" w:hAnsiTheme="majorHAnsi" w:eastAsiaTheme="majorEastAsia" w:cstheme="majorBidi"/>
      <w:i/>
      <w:iCs/>
      <w:color w:val="243F61" w:themeColor="accent1" w:themeShade="7F"/>
    </w:rPr>
  </w:style>
  <w:style w:type="character" w:customStyle="1" w:styleId="35">
    <w:name w:val="Heading 7 Char"/>
    <w:basedOn w:val="11"/>
    <w:link w:val="8"/>
    <w:qFormat/>
    <w:uiPriority w:val="9"/>
    <w:rPr>
      <w:rFonts w:asciiTheme="majorHAnsi" w:hAnsiTheme="majorHAnsi" w:eastAsiaTheme="majorEastAsia" w:cstheme="majorBidi"/>
      <w:i/>
      <w:iCs/>
      <w:color w:val="3F3F3F" w:themeColor="text1" w:themeTint="BF"/>
    </w:rPr>
  </w:style>
  <w:style w:type="character" w:customStyle="1" w:styleId="36">
    <w:name w:val="Heading 8 Char"/>
    <w:basedOn w:val="11"/>
    <w:link w:val="9"/>
    <w:qFormat/>
    <w:uiPriority w:val="9"/>
    <w:rPr>
      <w:rFonts w:asciiTheme="majorHAnsi" w:hAnsiTheme="majorHAnsi" w:eastAsiaTheme="majorEastAsia" w:cstheme="majorBidi"/>
      <w:color w:val="3F3F3F" w:themeColor="text1" w:themeTint="BF"/>
      <w:sz w:val="20"/>
      <w:szCs w:val="20"/>
    </w:rPr>
  </w:style>
  <w:style w:type="character" w:customStyle="1" w:styleId="37">
    <w:name w:val="Heading 9 Char"/>
    <w:basedOn w:val="11"/>
    <w:link w:val="10"/>
    <w:qFormat/>
    <w:uiPriority w:val="9"/>
    <w:rPr>
      <w:rFonts w:asciiTheme="majorHAnsi" w:hAnsiTheme="majorHAnsi" w:eastAsiaTheme="majorEastAsia" w:cstheme="majorBidi"/>
      <w:i/>
      <w:iCs/>
      <w:color w:val="3F3F3F" w:themeColor="text1" w:themeTint="BF"/>
      <w:sz w:val="20"/>
      <w:szCs w:val="20"/>
    </w:rPr>
  </w:style>
  <w:style w:type="character" w:customStyle="1" w:styleId="38">
    <w:name w:val="Title Char"/>
    <w:basedOn w:val="11"/>
    <w:link w:val="27"/>
    <w:qFormat/>
    <w:uiPriority w:val="10"/>
    <w:rPr>
      <w:rFonts w:asciiTheme="majorHAnsi" w:hAnsiTheme="majorHAnsi" w:eastAsiaTheme="majorEastAsia" w:cstheme="majorBidi"/>
      <w:color w:val="17365D" w:themeColor="text2" w:themeShade="BF"/>
      <w:spacing w:val="5"/>
      <w:sz w:val="52"/>
      <w:szCs w:val="52"/>
    </w:rPr>
  </w:style>
  <w:style w:type="character" w:customStyle="1" w:styleId="39">
    <w:name w:val="Subtitle Char"/>
    <w:basedOn w:val="11"/>
    <w:link w:val="26"/>
    <w:qFormat/>
    <w:uiPriority w:val="11"/>
    <w:rPr>
      <w:rFonts w:asciiTheme="majorHAnsi" w:hAnsiTheme="majorHAnsi" w:eastAsiaTheme="majorEastAsia" w:cstheme="majorBidi"/>
      <w:i/>
      <w:iCs/>
      <w:color w:val="4F81BD" w:themeColor="accent1"/>
      <w:spacing w:val="15"/>
      <w:sz w:val="24"/>
      <w:szCs w:val="24"/>
    </w:rPr>
  </w:style>
  <w:style w:type="character" w:customStyle="1" w:styleId="40">
    <w:name w:val="Subtle Emphasis"/>
    <w:basedOn w:val="11"/>
    <w:qFormat/>
    <w:uiPriority w:val="19"/>
    <w:rPr>
      <w:i/>
      <w:iCs/>
      <w:color w:val="7F7F7F" w:themeColor="text1" w:themeTint="7F"/>
    </w:rPr>
  </w:style>
  <w:style w:type="character" w:customStyle="1" w:styleId="41">
    <w:name w:val="Intense Emphasis"/>
    <w:basedOn w:val="11"/>
    <w:qFormat/>
    <w:uiPriority w:val="21"/>
    <w:rPr>
      <w:b/>
      <w:bCs/>
      <w:i/>
      <w:iCs/>
      <w:color w:val="4F81BD" w:themeColor="accent1"/>
    </w:rPr>
  </w:style>
  <w:style w:type="paragraph" w:styleId="42">
    <w:name w:val="Quote"/>
    <w:basedOn w:val="1"/>
    <w:next w:val="1"/>
    <w:link w:val="43"/>
    <w:qFormat/>
    <w:uiPriority w:val="29"/>
    <w:rPr>
      <w:i/>
      <w:iCs/>
      <w:color w:val="000000" w:themeColor="text1"/>
    </w:rPr>
  </w:style>
  <w:style w:type="character" w:customStyle="1" w:styleId="43">
    <w:name w:val="Quote Char"/>
    <w:basedOn w:val="11"/>
    <w:link w:val="42"/>
    <w:qFormat/>
    <w:uiPriority w:val="29"/>
    <w:rPr>
      <w:i/>
      <w:iCs/>
      <w:color w:val="000000" w:themeColor="text1"/>
    </w:rPr>
  </w:style>
  <w:style w:type="paragraph" w:styleId="44">
    <w:name w:val="Intense Quote"/>
    <w:basedOn w:val="1"/>
    <w:next w:val="1"/>
    <w:link w:val="45"/>
    <w:qFormat/>
    <w:uiPriority w:val="30"/>
    <w:pPr>
      <w:pBdr>
        <w:bottom w:val="single" w:color="4F81BD" w:themeColor="accent1" w:sz="4" w:space="4"/>
      </w:pBdr>
      <w:spacing w:before="200" w:after="280"/>
      <w:ind w:left="936" w:right="936"/>
    </w:pPr>
    <w:rPr>
      <w:b/>
      <w:bCs/>
      <w:i/>
      <w:iCs/>
      <w:color w:val="4F81BD" w:themeColor="accent1"/>
    </w:rPr>
  </w:style>
  <w:style w:type="character" w:customStyle="1" w:styleId="45">
    <w:name w:val="Intense Quote Char"/>
    <w:basedOn w:val="11"/>
    <w:link w:val="44"/>
    <w:qFormat/>
    <w:uiPriority w:val="30"/>
    <w:rPr>
      <w:b/>
      <w:bCs/>
      <w:i/>
      <w:iCs/>
      <w:color w:val="4F81BD" w:themeColor="accent1"/>
    </w:rPr>
  </w:style>
  <w:style w:type="character" w:customStyle="1" w:styleId="46">
    <w:name w:val="Subtle Reference"/>
    <w:basedOn w:val="11"/>
    <w:qFormat/>
    <w:uiPriority w:val="31"/>
    <w:rPr>
      <w:smallCaps/>
      <w:color w:val="C0504D" w:themeColor="accent2"/>
      <w:u w:val="single"/>
    </w:rPr>
  </w:style>
  <w:style w:type="character" w:customStyle="1" w:styleId="47">
    <w:name w:val="Intense Reference"/>
    <w:basedOn w:val="11"/>
    <w:qFormat/>
    <w:uiPriority w:val="32"/>
    <w:rPr>
      <w:b/>
      <w:bCs/>
      <w:smallCaps/>
      <w:color w:val="C0504D" w:themeColor="accent2"/>
      <w:spacing w:val="5"/>
      <w:u w:val="single"/>
    </w:rPr>
  </w:style>
  <w:style w:type="character" w:customStyle="1" w:styleId="48">
    <w:name w:val="Book Title"/>
    <w:basedOn w:val="11"/>
    <w:qFormat/>
    <w:uiPriority w:val="33"/>
    <w:rPr>
      <w:b/>
      <w:bCs/>
      <w:smallCaps/>
      <w:spacing w:val="5"/>
    </w:rPr>
  </w:style>
  <w:style w:type="character" w:customStyle="1" w:styleId="49">
    <w:name w:val="Footnote Text Char"/>
    <w:basedOn w:val="11"/>
    <w:link w:val="21"/>
    <w:semiHidden/>
    <w:uiPriority w:val="99"/>
    <w:rPr>
      <w:sz w:val="20"/>
      <w:szCs w:val="20"/>
    </w:rPr>
  </w:style>
  <w:style w:type="character" w:customStyle="1" w:styleId="50">
    <w:name w:val="Endnote Text Char"/>
    <w:basedOn w:val="11"/>
    <w:link w:val="17"/>
    <w:semiHidden/>
    <w:uiPriority w:val="99"/>
    <w:rPr>
      <w:sz w:val="20"/>
      <w:szCs w:val="20"/>
    </w:rPr>
  </w:style>
  <w:style w:type="character" w:customStyle="1" w:styleId="51">
    <w:name w:val="Plain Text Char"/>
    <w:basedOn w:val="11"/>
    <w:link w:val="24"/>
    <w:uiPriority w:val="99"/>
    <w:rPr>
      <w:rFonts w:ascii="Courier New" w:hAnsi="Courier New" w:cs="Courier New"/>
      <w:sz w:val="21"/>
      <w:szCs w:val="21"/>
    </w:rPr>
  </w:style>
  <w:style w:type="character" w:customStyle="1" w:styleId="52">
    <w:name w:val="Header Char"/>
    <w:basedOn w:val="11"/>
    <w:link w:val="22"/>
    <w:uiPriority w:val="99"/>
  </w:style>
  <w:style w:type="character" w:customStyle="1" w:styleId="53">
    <w:name w:val="Footer Char"/>
    <w:basedOn w:val="11"/>
    <w:link w:val="19"/>
    <w:uiPriority w:val="99"/>
  </w:style>
  <w:style w:type="table" w:customStyle="1" w:styleId="54">
    <w:name w:val="Table Normal1"/>
    <w:semiHidden/>
    <w:unhideWhenUsed/>
    <w:qFormat/>
    <w:uiPriority w:val="2"/>
    <w:tblPr>
      <w:tblCellMar>
        <w:top w:w="0" w:type="dxa"/>
        <w:left w:w="0" w:type="dxa"/>
        <w:bottom w:w="0" w:type="dxa"/>
        <w:right w:w="0" w:type="dxa"/>
      </w:tblCellMar>
    </w:tblPr>
  </w:style>
  <w:style w:type="paragraph" w:styleId="55">
    <w:name w:val="List Paragraph"/>
    <w:basedOn w:val="1"/>
    <w:qFormat/>
    <w:uiPriority w:val="1"/>
    <w:pPr>
      <w:ind w:left="891" w:hanging="339"/>
    </w:pPr>
    <w:rPr>
      <w:rFonts w:ascii="Times New Roman" w:hAnsi="Times New Roman" w:eastAsia="Times New Roman" w:cs="Times New Roman"/>
    </w:rPr>
  </w:style>
  <w:style w:type="paragraph" w:customStyle="1" w:styleId="56">
    <w:name w:val="Table Paragraph"/>
    <w:basedOn w:val="1"/>
    <w:qFormat/>
    <w:uiPriority w:val="1"/>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1749</Words>
  <Characters>10833</Characters>
  <TotalTime>1</TotalTime>
  <ScaleCrop>false</ScaleCrop>
  <LinksUpToDate>false</LinksUpToDate>
  <CharactersWithSpaces>12392</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2026-05-06T04:44:00Z</dcterms:created>
  <dc:creator>fazlisyam</dc:creator>
  <cp:lastModifiedBy>Manot Saleh</cp:lastModifiedBy>
  <dcterms:modified xsi:type="dcterms:W3CDTF">2026-05-06T04:45:49Z</dcterms:modified>
  <dc:title>Microsoft Word - ckin trading.doc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2008-12-11T00:00:00Z</vt:filetime>
  </property>
  <property fmtid="{D5CDD505-2E9C-101B-9397-08002B2CF9AE}" pid="3" name="Creator">
    <vt:lpwstr>Pscript.dll Version 5.0</vt:lpwstr>
  </property>
  <property fmtid="{D5CDD505-2E9C-101B-9397-08002B2CF9AE}" pid="4" name="LastSaved">
    <vt:filetime>2025-02-11T00:00:00Z</vt:filetime>
  </property>
  <property fmtid="{D5CDD505-2E9C-101B-9397-08002B2CF9AE}" pid="5" name="KSOTemplateDocerSaveRecord">
    <vt:lpwstr>eyJoZGlkIjoiODc3MTBmNTdmZmY4NzU4MjExZjU5ZGI5YzBkMjFmOTIiLCJ1c2VySWQiOiIxMTE3MDg1NjE3NDU4In0=</vt:lpwstr>
  </property>
  <property fmtid="{D5CDD505-2E9C-101B-9397-08002B2CF9AE}" pid="6" name="KSOProductBuildVer">
    <vt:lpwstr>1033-12.1.0.25862</vt:lpwstr>
  </property>
  <property fmtid="{D5CDD505-2E9C-101B-9397-08002B2CF9AE}" pid="7" name="ICV">
    <vt:lpwstr>7CA40AB609F647C2B683921F8F7217B0_12</vt:lpwstr>
  </property>
</Properties>
</file>