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0480E">
      <w:pPr>
        <w:pStyle w:val="2"/>
        <w:jc w:val="center"/>
        <w:rPr>
          <w:rFonts w:asciiTheme="minorBidi" w:hAnsiTheme="minorBidi" w:cstheme="minorBidi"/>
          <w:color w:val="auto"/>
          <w:sz w:val="52"/>
          <w:szCs w:val="52"/>
        </w:rPr>
      </w:pPr>
    </w:p>
    <w:p w14:paraId="2A57FE11"/>
    <w:p w14:paraId="6C090F9C">
      <w:pPr>
        <w:jc w:val="center"/>
        <w:rPr>
          <w:rFonts w:asciiTheme="minorBidi" w:hAnsiTheme="minorBidi"/>
          <w:b/>
          <w:sz w:val="52"/>
        </w:rPr>
      </w:pPr>
      <w:r>
        <w:rPr>
          <w:rFonts w:asciiTheme="minorBidi" w:hAnsiTheme="minorBidi"/>
          <w:b/>
          <w:sz w:val="52"/>
        </w:rPr>
        <w:t>RANCANGAN PERNIAGAAN</w:t>
      </w:r>
    </w:p>
    <w:p w14:paraId="32A8BB4D">
      <w:pPr>
        <w:spacing w:after="0"/>
        <w:jc w:val="center"/>
        <w:rPr>
          <w:rFonts w:asciiTheme="minorBidi" w:hAnsiTheme="minorBidi"/>
        </w:rPr>
      </w:pPr>
      <w:r>
        <w:drawing>
          <wp:inline distT="0" distB="0" distL="0" distR="0">
            <wp:extent cx="2514600" cy="838200"/>
            <wp:effectExtent l="0" t="0" r="0" b="0"/>
            <wp:docPr id="1" name="Picture 1" descr="https://tse3.mm.bing.net/th/id/OIP.GE251Yp9na2aawj_lJiRPQHaBr?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tse3.mm.bing.net/th/id/OIP.GE251Yp9na2aawj_lJiRPQHaBr?pid=Api&amp;P=0&amp;h=2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565569" cy="855170"/>
                    </a:xfrm>
                    <a:prstGeom prst="rect">
                      <a:avLst/>
                    </a:prstGeom>
                    <a:noFill/>
                    <a:ln>
                      <a:noFill/>
                    </a:ln>
                  </pic:spPr>
                </pic:pic>
              </a:graphicData>
            </a:graphic>
          </wp:inline>
        </w:drawing>
      </w:r>
      <w:r>
        <w:t xml:space="preserve"> </w:t>
      </w:r>
      <w:r>
        <w:drawing>
          <wp:inline distT="0" distB="0" distL="0" distR="0">
            <wp:extent cx="2449195" cy="861060"/>
            <wp:effectExtent l="0" t="0" r="8255" b="0"/>
            <wp:docPr id="3" name="Picture 3" descr="https://tse1.mm.bing.net/th/id/OIP.pDJYAAu_FcDx2YNfyVt3GwHaDJ?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tse1.mm.bing.net/th/id/OIP.pDJYAAu_FcDx2YNfyVt3GwHaDJ?pid=Api&amp;P=0&amp;h=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47372" cy="895375"/>
                    </a:xfrm>
                    <a:prstGeom prst="rect">
                      <a:avLst/>
                    </a:prstGeom>
                    <a:noFill/>
                    <a:ln>
                      <a:noFill/>
                    </a:ln>
                  </pic:spPr>
                </pic:pic>
              </a:graphicData>
            </a:graphic>
          </wp:inline>
        </w:drawing>
      </w:r>
    </w:p>
    <w:p w14:paraId="2F53E1E0">
      <w:pPr>
        <w:spacing w:before="120"/>
        <w:jc w:val="center"/>
        <w:rPr>
          <w:rFonts w:asciiTheme="minorBidi" w:hAnsiTheme="minorBidi"/>
          <w:b/>
          <w:bCs/>
          <w:sz w:val="28"/>
        </w:rPr>
      </w:pPr>
      <w:r>
        <w:rPr>
          <w:rFonts w:asciiTheme="minorBidi" w:hAnsiTheme="minorBidi"/>
          <w:b/>
          <w:bCs/>
          <w:sz w:val="28"/>
        </w:rPr>
        <w:drawing>
          <wp:inline distT="0" distB="0" distL="0" distR="0">
            <wp:extent cx="2453640" cy="3581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rcRect t="24193"/>
                    <a:stretch>
                      <a:fillRect/>
                    </a:stretch>
                  </pic:blipFill>
                  <pic:spPr>
                    <a:xfrm>
                      <a:off x="0" y="0"/>
                      <a:ext cx="2453853" cy="358171"/>
                    </a:xfrm>
                    <a:prstGeom prst="rect">
                      <a:avLst/>
                    </a:prstGeom>
                    <a:ln>
                      <a:noFill/>
                    </a:ln>
                  </pic:spPr>
                </pic:pic>
              </a:graphicData>
            </a:graphic>
          </wp:inline>
        </w:drawing>
      </w:r>
    </w:p>
    <w:p w14:paraId="3DAF1E07">
      <w:pPr>
        <w:jc w:val="center"/>
        <w:rPr>
          <w:rFonts w:asciiTheme="minorBidi" w:hAnsiTheme="minorBidi"/>
          <w:sz w:val="24"/>
          <w:szCs w:val="24"/>
        </w:rPr>
      </w:pPr>
    </w:p>
    <w:p w14:paraId="6CA5870B">
      <w:pPr>
        <w:jc w:val="center"/>
        <w:rPr>
          <w:rFonts w:asciiTheme="minorBidi" w:hAnsiTheme="minorBidi"/>
          <w:sz w:val="24"/>
          <w:szCs w:val="24"/>
        </w:rPr>
      </w:pPr>
      <w:r>
        <w:rPr>
          <w:rFonts w:asciiTheme="minorBidi" w:hAnsiTheme="minorBidi"/>
          <w:sz w:val="24"/>
          <w:szCs w:val="24"/>
        </w:rPr>
        <w:t>NAMA PERNIAGAAN:</w:t>
      </w:r>
    </w:p>
    <w:p w14:paraId="55E5AB45">
      <w:pPr>
        <w:jc w:val="center"/>
        <w:rPr>
          <w:rFonts w:asciiTheme="minorBidi" w:hAnsiTheme="minorBidi"/>
          <w:sz w:val="24"/>
          <w:szCs w:val="24"/>
        </w:rPr>
      </w:pPr>
      <w:r>
        <w:rPr>
          <w:rFonts w:hint="default" w:asciiTheme="minorBidi" w:hAnsiTheme="minorBidi"/>
          <w:b/>
          <w:bCs/>
          <w:sz w:val="24"/>
          <w:szCs w:val="24"/>
          <w:lang w:val="en-US"/>
        </w:rPr>
        <w:t>SYAHIRAH ENTERPRISE</w:t>
      </w:r>
      <w:r>
        <w:rPr>
          <w:rFonts w:asciiTheme="minorBidi" w:hAnsiTheme="minorBidi"/>
          <w:b/>
          <w:bCs/>
          <w:sz w:val="24"/>
          <w:szCs w:val="24"/>
        </w:rPr>
        <w:br w:type="textWrapping"/>
      </w:r>
      <w:r>
        <w:rPr>
          <w:rFonts w:asciiTheme="minorBidi" w:hAnsiTheme="minorBidi"/>
          <w:sz w:val="24"/>
          <w:szCs w:val="24"/>
        </w:rPr>
        <w:br w:type="textWrapping"/>
      </w:r>
      <w:r>
        <w:rPr>
          <w:rFonts w:asciiTheme="minorBidi" w:hAnsiTheme="minorBidi"/>
          <w:sz w:val="24"/>
          <w:szCs w:val="24"/>
        </w:rPr>
        <w:t>BIDANG PERNIAGAAN:</w:t>
      </w:r>
    </w:p>
    <w:p w14:paraId="57E54A7E">
      <w:pPr>
        <w:jc w:val="center"/>
        <w:rPr>
          <w:rFonts w:asciiTheme="minorBidi" w:hAnsiTheme="minorBidi"/>
          <w:sz w:val="24"/>
          <w:szCs w:val="24"/>
        </w:rPr>
      </w:pPr>
      <w:r>
        <w:rPr>
          <w:rFonts w:hint="default" w:asciiTheme="minorBidi" w:hAnsiTheme="minorBidi"/>
          <w:b/>
          <w:bCs/>
          <w:sz w:val="24"/>
          <w:szCs w:val="24"/>
          <w:lang w:val="en-US"/>
        </w:rPr>
        <w:t>PEMPROSESAN MAKANAN</w:t>
      </w:r>
      <w:r>
        <w:rPr>
          <w:rFonts w:asciiTheme="minorBidi" w:hAnsiTheme="minorBidi"/>
          <w:b/>
          <w:bCs/>
          <w:sz w:val="24"/>
          <w:szCs w:val="24"/>
        </w:rPr>
        <w:br w:type="textWrapping"/>
      </w:r>
      <w:r>
        <w:rPr>
          <w:rFonts w:asciiTheme="minorBidi" w:hAnsiTheme="minorBidi"/>
          <w:sz w:val="24"/>
          <w:szCs w:val="24"/>
        </w:rPr>
        <w:br w:type="textWrapping"/>
      </w:r>
      <w:r>
        <w:rPr>
          <w:rFonts w:asciiTheme="minorBidi" w:hAnsiTheme="minorBidi"/>
          <w:sz w:val="24"/>
          <w:szCs w:val="24"/>
        </w:rPr>
        <w:t>NAMA PEMILIK:</w:t>
      </w:r>
    </w:p>
    <w:p w14:paraId="33FF96A4">
      <w:pPr>
        <w:jc w:val="center"/>
        <w:rPr>
          <w:rFonts w:asciiTheme="minorBidi" w:hAnsiTheme="minorBidi"/>
          <w:sz w:val="24"/>
          <w:szCs w:val="24"/>
        </w:rPr>
      </w:pPr>
      <w:r>
        <w:rPr>
          <w:rFonts w:hint="default" w:asciiTheme="minorBidi" w:hAnsiTheme="minorBidi"/>
          <w:b/>
          <w:bCs/>
          <w:sz w:val="24"/>
          <w:szCs w:val="24"/>
          <w:lang w:val="en-US"/>
        </w:rPr>
        <w:t>NUR SYAHIRAH BINTI SAMSAH</w:t>
      </w:r>
      <w:r>
        <w:rPr>
          <w:rFonts w:asciiTheme="minorBidi" w:hAnsiTheme="minorBidi"/>
          <w:sz w:val="24"/>
          <w:szCs w:val="24"/>
        </w:rPr>
        <w:br w:type="textWrapping"/>
      </w:r>
      <w:r>
        <w:rPr>
          <w:rFonts w:asciiTheme="minorBidi" w:hAnsiTheme="minorBidi"/>
          <w:sz w:val="24"/>
          <w:szCs w:val="24"/>
        </w:rPr>
        <w:br w:type="textWrapping"/>
      </w:r>
      <w:r>
        <w:rPr>
          <w:rFonts w:asciiTheme="minorBidi" w:hAnsiTheme="minorBidi"/>
          <w:sz w:val="24"/>
          <w:szCs w:val="24"/>
        </w:rPr>
        <w:t>NO. KAD PENGENALAN:</w:t>
      </w:r>
    </w:p>
    <w:p w14:paraId="6150697D">
      <w:pPr>
        <w:jc w:val="center"/>
        <w:rPr>
          <w:rFonts w:asciiTheme="minorBidi" w:hAnsiTheme="minorBidi"/>
          <w:sz w:val="24"/>
          <w:szCs w:val="24"/>
        </w:rPr>
      </w:pPr>
      <w:r>
        <w:rPr>
          <w:rFonts w:hint="default" w:asciiTheme="minorBidi" w:hAnsiTheme="minorBidi"/>
          <w:b/>
          <w:bCs/>
          <w:sz w:val="24"/>
          <w:szCs w:val="24"/>
          <w:lang w:val="en-US"/>
        </w:rPr>
        <w:t>940527-12-5484</w:t>
      </w:r>
      <w:r>
        <w:rPr>
          <w:rFonts w:asciiTheme="minorBidi" w:hAnsiTheme="minorBidi"/>
          <w:b/>
          <w:bCs/>
          <w:sz w:val="24"/>
          <w:szCs w:val="24"/>
        </w:rPr>
        <w:br w:type="textWrapping"/>
      </w:r>
    </w:p>
    <w:p w14:paraId="06FA72FE">
      <w:pPr>
        <w:jc w:val="center"/>
        <w:rPr>
          <w:rFonts w:asciiTheme="minorBidi" w:hAnsiTheme="minorBidi"/>
          <w:sz w:val="24"/>
          <w:szCs w:val="24"/>
        </w:rPr>
      </w:pPr>
      <w:r>
        <w:rPr>
          <w:rFonts w:asciiTheme="minorBidi" w:hAnsiTheme="minorBidi"/>
          <w:sz w:val="24"/>
          <w:szCs w:val="24"/>
        </w:rPr>
        <w:t xml:space="preserve">ALAMAT OPERASI: </w:t>
      </w:r>
    </w:p>
    <w:p w14:paraId="3DDDA80C">
      <w:pPr>
        <w:jc w:val="center"/>
        <w:rPr>
          <w:rFonts w:asciiTheme="minorBidi" w:hAnsiTheme="minorBidi"/>
          <w:b/>
          <w:bCs/>
          <w:sz w:val="24"/>
          <w:szCs w:val="24"/>
        </w:rPr>
      </w:pPr>
      <w:r>
        <w:rPr>
          <w:rFonts w:hint="default" w:asciiTheme="minorBidi" w:hAnsiTheme="minorBidi"/>
          <w:b/>
          <w:bCs/>
          <w:sz w:val="24"/>
          <w:szCs w:val="24"/>
          <w:lang w:val="en-US"/>
        </w:rPr>
        <w:t>KAMPUNG TANJUNG BATU DARAT, P/S 621, 91000, TAWAU SABAH</w:t>
      </w:r>
      <w:r>
        <w:rPr>
          <w:rFonts w:asciiTheme="minorBidi" w:hAnsiTheme="minorBidi"/>
          <w:b/>
          <w:bCs/>
          <w:sz w:val="24"/>
          <w:szCs w:val="24"/>
        </w:rPr>
        <w:br w:type="textWrapping"/>
      </w:r>
    </w:p>
    <w:p w14:paraId="2B28AD38">
      <w:pPr>
        <w:tabs>
          <w:tab w:val="left" w:pos="3456"/>
        </w:tabs>
        <w:rPr>
          <w:rFonts w:asciiTheme="minorBidi" w:hAnsiTheme="minorBidi"/>
          <w:sz w:val="24"/>
          <w:szCs w:val="24"/>
        </w:rPr>
      </w:pPr>
    </w:p>
    <w:p w14:paraId="628C2C8F">
      <w:pPr>
        <w:tabs>
          <w:tab w:val="left" w:pos="3456"/>
        </w:tabs>
        <w:rPr>
          <w:rFonts w:asciiTheme="minorBidi" w:hAnsiTheme="minorBidi"/>
          <w:sz w:val="24"/>
          <w:szCs w:val="24"/>
        </w:rPr>
      </w:pPr>
    </w:p>
    <w:p w14:paraId="0824B01B">
      <w:pPr>
        <w:tabs>
          <w:tab w:val="left" w:pos="3456"/>
        </w:tabs>
        <w:rPr>
          <w:rFonts w:asciiTheme="minorBidi" w:hAnsiTheme="minorBidi"/>
          <w:sz w:val="24"/>
          <w:szCs w:val="24"/>
        </w:rPr>
      </w:pPr>
      <w:r>
        <w:rPr>
          <w:rFonts w:asciiTheme="minorBidi" w:hAnsiTheme="minorBidi"/>
          <w:sz w:val="24"/>
          <w:szCs w:val="24"/>
        </w:rPr>
        <w:tab/>
      </w:r>
    </w:p>
    <w:p w14:paraId="77D8E755">
      <w:pPr>
        <w:jc w:val="center"/>
      </w:pPr>
    </w:p>
    <w:p w14:paraId="30473583">
      <w:pPr>
        <w:pStyle w:val="3"/>
        <w:rPr>
          <w:rFonts w:asciiTheme="minorBidi" w:hAnsiTheme="minorBidi" w:cstheme="minorBidi"/>
          <w:sz w:val="22"/>
          <w:szCs w:val="22"/>
        </w:rPr>
      </w:pPr>
      <w:r>
        <w:rPr>
          <w:rFonts w:asciiTheme="minorBidi" w:hAnsiTheme="minorBidi" w:cstheme="minorBidi"/>
          <w:sz w:val="22"/>
          <w:szCs w:val="22"/>
        </w:rPr>
        <w:t>1. MAKLUMAT PERNIAGAAN</w:t>
      </w:r>
    </w:p>
    <w:tbl>
      <w:tblPr>
        <w:tblStyle w:val="36"/>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7"/>
        <w:gridCol w:w="5693"/>
      </w:tblGrid>
      <w:tr w14:paraId="02DF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36DCB696">
            <w:pPr>
              <w:spacing w:before="120" w:after="120" w:line="240" w:lineRule="auto"/>
              <w:rPr>
                <w:rFonts w:asciiTheme="minorBidi" w:hAnsiTheme="minorBidi"/>
              </w:rPr>
            </w:pPr>
            <w:r>
              <w:rPr>
                <w:rFonts w:asciiTheme="minorBidi" w:hAnsiTheme="minorBidi"/>
              </w:rPr>
              <w:t>Nama Perniagaan</w:t>
            </w:r>
          </w:p>
        </w:tc>
        <w:tc>
          <w:tcPr>
            <w:tcW w:w="5693" w:type="dxa"/>
          </w:tcPr>
          <w:p w14:paraId="4C5563B8">
            <w:pPr>
              <w:spacing w:before="120" w:after="120" w:line="240" w:lineRule="auto"/>
              <w:rPr>
                <w:rFonts w:hint="default" w:asciiTheme="minorBidi" w:hAnsiTheme="minorBidi"/>
                <w:lang w:val="en-US"/>
              </w:rPr>
            </w:pPr>
            <w:r>
              <w:rPr>
                <w:rFonts w:hint="default" w:asciiTheme="minorBidi" w:hAnsiTheme="minorBidi"/>
                <w:lang w:val="en-US"/>
              </w:rPr>
              <w:t>Syahirah Enterprise</w:t>
            </w:r>
          </w:p>
        </w:tc>
      </w:tr>
      <w:tr w14:paraId="33B2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511C69EF">
            <w:pPr>
              <w:spacing w:before="120" w:after="120" w:line="240" w:lineRule="auto"/>
              <w:rPr>
                <w:rFonts w:asciiTheme="minorBidi" w:hAnsiTheme="minorBidi"/>
              </w:rPr>
            </w:pPr>
            <w:r>
              <w:rPr>
                <w:rFonts w:asciiTheme="minorBidi" w:hAnsiTheme="minorBidi"/>
              </w:rPr>
              <w:t>Jenis Perniagaan</w:t>
            </w:r>
          </w:p>
        </w:tc>
        <w:tc>
          <w:tcPr>
            <w:tcW w:w="5693" w:type="dxa"/>
          </w:tcPr>
          <w:p w14:paraId="4A18C7B9">
            <w:pPr>
              <w:spacing w:before="120" w:after="120" w:line="240" w:lineRule="auto"/>
              <w:rPr>
                <w:rFonts w:asciiTheme="minorBidi" w:hAnsiTheme="minorBidi"/>
              </w:rPr>
            </w:pPr>
            <w:r>
              <w:rPr>
                <w:rFonts w:asciiTheme="minorBidi" w:hAnsiTheme="minorBidi"/>
              </w:rPr>
              <w:t>Pemilikan Tunggal</w:t>
            </w:r>
          </w:p>
        </w:tc>
      </w:tr>
      <w:tr w14:paraId="0A4E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70C0BB3C">
            <w:pPr>
              <w:spacing w:before="120" w:after="120" w:line="240" w:lineRule="auto"/>
              <w:rPr>
                <w:rFonts w:asciiTheme="minorBidi" w:hAnsiTheme="minorBidi"/>
              </w:rPr>
            </w:pPr>
            <w:r>
              <w:rPr>
                <w:rFonts w:asciiTheme="minorBidi" w:hAnsiTheme="minorBidi"/>
              </w:rPr>
              <w:t>Bidang Perniagaan</w:t>
            </w:r>
          </w:p>
        </w:tc>
        <w:tc>
          <w:tcPr>
            <w:tcW w:w="5693" w:type="dxa"/>
          </w:tcPr>
          <w:p w14:paraId="2CDBE0DD">
            <w:pPr>
              <w:spacing w:before="120" w:after="120" w:line="240" w:lineRule="auto"/>
              <w:rPr>
                <w:rFonts w:hint="default" w:asciiTheme="minorBidi" w:hAnsiTheme="minorBidi"/>
                <w:lang w:val="en-US"/>
              </w:rPr>
            </w:pPr>
            <w:r>
              <w:rPr>
                <w:rFonts w:hint="default" w:asciiTheme="minorBidi" w:hAnsiTheme="minorBidi"/>
                <w:lang w:val="en-US"/>
              </w:rPr>
              <w:t>Pemprosesan Makanan</w:t>
            </w:r>
          </w:p>
        </w:tc>
      </w:tr>
      <w:tr w14:paraId="2DBF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76EE7F74">
            <w:pPr>
              <w:spacing w:before="120" w:after="120" w:line="240" w:lineRule="auto"/>
              <w:rPr>
                <w:rFonts w:asciiTheme="minorBidi" w:hAnsiTheme="minorBidi"/>
              </w:rPr>
            </w:pPr>
            <w:r>
              <w:rPr>
                <w:rFonts w:asciiTheme="minorBidi" w:hAnsiTheme="minorBidi"/>
              </w:rPr>
              <w:t>Alamat Operasi</w:t>
            </w:r>
          </w:p>
        </w:tc>
        <w:tc>
          <w:tcPr>
            <w:tcW w:w="5693" w:type="dxa"/>
          </w:tcPr>
          <w:p w14:paraId="369C85A5">
            <w:pPr>
              <w:spacing w:before="120" w:after="120" w:line="240" w:lineRule="auto"/>
              <w:rPr>
                <w:rFonts w:hint="default" w:asciiTheme="minorBidi" w:hAnsiTheme="minorBidi"/>
                <w:lang w:val="en-US"/>
              </w:rPr>
            </w:pPr>
            <w:r>
              <w:rPr>
                <w:rFonts w:hint="default" w:asciiTheme="minorBidi" w:hAnsiTheme="minorBidi"/>
                <w:lang w:val="en-US"/>
              </w:rPr>
              <w:t>Kampung Tanjung Batu Dart, P/s 621, 91000 Tawau Sabah</w:t>
            </w:r>
          </w:p>
        </w:tc>
      </w:tr>
      <w:tr w14:paraId="6493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32EFBE67">
            <w:pPr>
              <w:spacing w:before="120" w:after="120" w:line="240" w:lineRule="auto"/>
              <w:rPr>
                <w:rFonts w:asciiTheme="minorBidi" w:hAnsiTheme="minorBidi"/>
              </w:rPr>
            </w:pPr>
            <w:r>
              <w:rPr>
                <w:rFonts w:asciiTheme="minorBidi" w:hAnsiTheme="minorBidi"/>
              </w:rPr>
              <w:t>Tarikh Mula Operasi</w:t>
            </w:r>
          </w:p>
        </w:tc>
        <w:tc>
          <w:tcPr>
            <w:tcW w:w="5693" w:type="dxa"/>
          </w:tcPr>
          <w:p w14:paraId="32684106">
            <w:pPr>
              <w:spacing w:before="120" w:after="120" w:line="240" w:lineRule="auto"/>
              <w:rPr>
                <w:rFonts w:hint="default" w:asciiTheme="minorBidi" w:hAnsiTheme="minorBidi"/>
                <w:lang w:val="en-US"/>
              </w:rPr>
            </w:pPr>
            <w:r>
              <w:rPr>
                <w:rFonts w:hint="default" w:asciiTheme="minorBidi" w:hAnsiTheme="minorBidi"/>
                <w:lang w:val="en-US"/>
              </w:rPr>
              <w:t>17 March 2023</w:t>
            </w:r>
          </w:p>
        </w:tc>
      </w:tr>
      <w:tr w14:paraId="0D40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0039EA79">
            <w:pPr>
              <w:spacing w:before="120" w:after="120" w:line="240" w:lineRule="auto"/>
              <w:rPr>
                <w:rFonts w:asciiTheme="minorBidi" w:hAnsiTheme="minorBidi"/>
              </w:rPr>
            </w:pPr>
            <w:r>
              <w:rPr>
                <w:rFonts w:asciiTheme="minorBidi" w:hAnsiTheme="minorBidi"/>
              </w:rPr>
              <w:t>No. Pendaftaran (SSM</w:t>
            </w:r>
            <w:r>
              <w:rPr>
                <w:rFonts w:hint="default" w:asciiTheme="minorBidi" w:hAnsiTheme="minorBidi"/>
                <w:lang w:val="en-US"/>
              </w:rPr>
              <w:t>/PBT</w:t>
            </w:r>
            <w:r>
              <w:rPr>
                <w:rFonts w:asciiTheme="minorBidi" w:hAnsiTheme="minorBidi"/>
              </w:rPr>
              <w:t>)</w:t>
            </w:r>
          </w:p>
        </w:tc>
        <w:tc>
          <w:tcPr>
            <w:tcW w:w="5693" w:type="dxa"/>
          </w:tcPr>
          <w:p w14:paraId="48E4D15D">
            <w:pPr>
              <w:spacing w:before="120" w:after="120" w:line="240" w:lineRule="auto"/>
              <w:rPr>
                <w:rFonts w:hint="default" w:asciiTheme="minorBidi" w:hAnsiTheme="minorBidi"/>
                <w:lang w:val="en-US"/>
              </w:rPr>
            </w:pPr>
            <w:r>
              <w:rPr>
                <w:rFonts w:hint="default" w:asciiTheme="minorBidi" w:hAnsiTheme="minorBidi"/>
                <w:lang w:val="en-US"/>
              </w:rPr>
              <w:t>R59808/18</w:t>
            </w:r>
          </w:p>
        </w:tc>
      </w:tr>
      <w:tr w14:paraId="5F21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7" w:type="dxa"/>
          </w:tcPr>
          <w:p w14:paraId="07183346">
            <w:pPr>
              <w:spacing w:before="120" w:after="120" w:line="240" w:lineRule="auto"/>
              <w:rPr>
                <w:rFonts w:asciiTheme="minorBidi" w:hAnsiTheme="minorBidi"/>
              </w:rPr>
            </w:pPr>
            <w:r>
              <w:rPr>
                <w:rFonts w:asciiTheme="minorBidi" w:hAnsiTheme="minorBidi"/>
              </w:rPr>
              <w:t>Nama Pemilik / Rakan Kongsi</w:t>
            </w:r>
          </w:p>
        </w:tc>
        <w:tc>
          <w:tcPr>
            <w:tcW w:w="5693" w:type="dxa"/>
          </w:tcPr>
          <w:p w14:paraId="4673AF83">
            <w:pPr>
              <w:spacing w:before="120" w:after="120" w:line="240" w:lineRule="auto"/>
              <w:rPr>
                <w:rFonts w:hint="default" w:asciiTheme="minorBidi" w:hAnsiTheme="minorBidi"/>
                <w:lang w:val="en-US"/>
              </w:rPr>
            </w:pPr>
            <w:r>
              <w:rPr>
                <w:rFonts w:hint="default" w:asciiTheme="minorBidi" w:hAnsiTheme="minorBidi"/>
                <w:lang w:val="en-US"/>
              </w:rPr>
              <w:t>Nur Syahirah Binti Samsah</w:t>
            </w:r>
          </w:p>
        </w:tc>
      </w:tr>
    </w:tbl>
    <w:p w14:paraId="773B22B0">
      <w:pPr>
        <w:pStyle w:val="3"/>
        <w:spacing w:before="0"/>
        <w:rPr>
          <w:rFonts w:asciiTheme="minorBidi" w:hAnsiTheme="minorBidi" w:cstheme="minorBidi"/>
          <w:sz w:val="16"/>
          <w:szCs w:val="16"/>
        </w:rPr>
      </w:pPr>
    </w:p>
    <w:p w14:paraId="14BFE647">
      <w:pPr>
        <w:pStyle w:val="3"/>
        <w:rPr>
          <w:rFonts w:asciiTheme="minorBidi" w:hAnsiTheme="minorBidi" w:cstheme="minorBidi"/>
          <w:sz w:val="22"/>
          <w:szCs w:val="22"/>
        </w:rPr>
      </w:pPr>
      <w:r>
        <w:rPr>
          <w:rFonts w:asciiTheme="minorBidi" w:hAnsiTheme="minorBidi" w:cstheme="minorBidi"/>
          <w:sz w:val="22"/>
          <w:szCs w:val="22"/>
        </w:rPr>
        <w:t>2. RINGKASAN PERNIAGAAN</w:t>
      </w:r>
    </w:p>
    <w:p w14:paraId="7061EC48">
      <w:pPr>
        <w:spacing w:after="0"/>
        <w:rPr>
          <w:sz w:val="16"/>
          <w:szCs w:val="16"/>
        </w:rPr>
      </w:pPr>
    </w:p>
    <w:p w14:paraId="44D4F3F3">
      <w:pPr>
        <w:pStyle w:val="33"/>
        <w:spacing w:before="0" w:beforeAutospacing="0" w:after="0" w:afterAutospacing="0" w:line="360" w:lineRule="auto"/>
        <w:jc w:val="both"/>
        <w:rPr>
          <w:rFonts w:asciiTheme="minorBidi" w:hAnsiTheme="minorBidi" w:cstheme="minorBidi"/>
          <w:sz w:val="22"/>
          <w:szCs w:val="22"/>
        </w:rPr>
      </w:pPr>
      <w:r>
        <w:rPr>
          <w:rFonts w:hint="default" w:asciiTheme="minorBidi" w:hAnsiTheme="minorBidi" w:cstheme="minorBidi"/>
          <w:sz w:val="22"/>
          <w:szCs w:val="22"/>
          <w:lang w:val="en-US"/>
        </w:rPr>
        <w:t>Syahirah Enterprise</w:t>
      </w:r>
      <w:r>
        <w:rPr>
          <w:rFonts w:asciiTheme="minorBidi" w:hAnsiTheme="minorBidi" w:cstheme="minorBidi"/>
          <w:sz w:val="22"/>
          <w:szCs w:val="22"/>
        </w:rPr>
        <w:t xml:space="preserve"> merupakan sebuah perniagaan yang </w:t>
      </w:r>
      <w:r>
        <w:rPr>
          <w:rFonts w:hint="default" w:asciiTheme="minorBidi" w:hAnsiTheme="minorBidi" w:cstheme="minorBidi"/>
          <w:sz w:val="22"/>
          <w:szCs w:val="22"/>
          <w:lang w:val="en-US"/>
        </w:rPr>
        <w:t xml:space="preserve">menghasilkan makanan ringan seperti keropok Balado, Keropok Bantal, Jejari Seaweed dan Jejari Cheese. </w:t>
      </w:r>
      <w:r>
        <w:rPr>
          <w:rFonts w:asciiTheme="minorBidi" w:hAnsiTheme="minorBidi" w:cstheme="minorBidi"/>
          <w:sz w:val="22"/>
          <w:szCs w:val="22"/>
        </w:rPr>
        <w:t xml:space="preserve"> Perniagaan ini memberi fokus kepada </w:t>
      </w:r>
      <w:r>
        <w:rPr>
          <w:rFonts w:hint="default" w:asciiTheme="minorBidi" w:hAnsiTheme="minorBidi" w:cstheme="minorBidi"/>
          <w:sz w:val="22"/>
          <w:szCs w:val="22"/>
          <w:lang w:val="en-US"/>
        </w:rPr>
        <w:t>makanan ringan</w:t>
      </w:r>
      <w:r>
        <w:rPr>
          <w:rFonts w:asciiTheme="minorBidi" w:hAnsiTheme="minorBidi" w:cstheme="minorBidi"/>
          <w:sz w:val="22"/>
          <w:szCs w:val="22"/>
        </w:rPr>
        <w:t xml:space="preserve"> yang berkualiti, bersih dan menepati citarasa pelanggan.</w:t>
      </w:r>
    </w:p>
    <w:p w14:paraId="05CCB277">
      <w:pPr>
        <w:pStyle w:val="33"/>
        <w:spacing w:before="0" w:beforeAutospacing="0" w:after="0" w:afterAutospacing="0"/>
        <w:jc w:val="both"/>
        <w:rPr>
          <w:rFonts w:asciiTheme="minorBidi" w:hAnsiTheme="minorBidi" w:cstheme="minorBidi"/>
          <w:sz w:val="22"/>
          <w:szCs w:val="22"/>
        </w:rPr>
      </w:pPr>
    </w:p>
    <w:p w14:paraId="389F79F5">
      <w:pPr>
        <w:pStyle w:val="33"/>
        <w:spacing w:before="0" w:beforeAutospacing="0" w:after="0" w:afterAutospacing="0" w:line="360" w:lineRule="auto"/>
        <w:jc w:val="both"/>
        <w:rPr>
          <w:rFonts w:asciiTheme="minorBidi" w:hAnsiTheme="minorBidi" w:cstheme="minorBidi"/>
          <w:sz w:val="22"/>
          <w:szCs w:val="22"/>
        </w:rPr>
      </w:pPr>
      <w:r>
        <w:rPr>
          <w:rFonts w:asciiTheme="minorBidi" w:hAnsiTheme="minorBidi" w:cstheme="minorBidi"/>
          <w:sz w:val="22"/>
          <w:szCs w:val="22"/>
        </w:rPr>
        <w:t>Objektif utama perniagaan adalah untuk menjana pendapatan yang stabil, membina pelanggan tetap serta mengembangkan operasi katering secara berperingkat. Dengan pengalaman dalam penyediaan makanan dan sokongan pembiayaan daripada Bank Rakyat, perniagaan ini diyakini berpotensi untuk berkembang secara mampan.</w:t>
      </w:r>
    </w:p>
    <w:p w14:paraId="2B0DD8E6">
      <w:pPr>
        <w:spacing w:after="0" w:line="240" w:lineRule="auto"/>
        <w:jc w:val="lowKashida"/>
        <w:rPr>
          <w:rFonts w:asciiTheme="minorBidi" w:hAnsiTheme="minorBidi"/>
          <w:sz w:val="16"/>
          <w:szCs w:val="16"/>
        </w:rPr>
      </w:pPr>
    </w:p>
    <w:p w14:paraId="7E6D91C6">
      <w:pPr>
        <w:pStyle w:val="3"/>
        <w:spacing w:before="240" w:after="120"/>
        <w:rPr>
          <w:rFonts w:asciiTheme="minorBidi" w:hAnsiTheme="minorBidi" w:cstheme="minorBidi"/>
          <w:sz w:val="22"/>
          <w:szCs w:val="22"/>
        </w:rPr>
      </w:pPr>
      <w:r>
        <w:rPr>
          <w:rFonts w:asciiTheme="minorBidi" w:hAnsiTheme="minorBidi" w:cstheme="minorBidi"/>
          <w:sz w:val="22"/>
          <w:szCs w:val="22"/>
        </w:rPr>
        <w:t xml:space="preserve">3. PRODUK </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23C1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0" w:type="dxa"/>
            <w:shd w:val="clear" w:color="auto" w:fill="C6D9F0" w:themeFill="text2" w:themeFillTint="33"/>
          </w:tcPr>
          <w:p w14:paraId="6CAA7524">
            <w:pPr>
              <w:spacing w:before="120" w:after="120" w:line="240" w:lineRule="auto"/>
              <w:jc w:val="center"/>
              <w:rPr>
                <w:rFonts w:asciiTheme="minorBidi" w:hAnsiTheme="minorBidi"/>
              </w:rPr>
            </w:pPr>
            <w:r>
              <w:rPr>
                <w:rFonts w:asciiTheme="minorBidi" w:hAnsiTheme="minorBidi"/>
              </w:rPr>
              <w:t>Produk / Perkhidmatan</w:t>
            </w:r>
          </w:p>
        </w:tc>
        <w:tc>
          <w:tcPr>
            <w:tcW w:w="2880" w:type="dxa"/>
            <w:shd w:val="clear" w:color="auto" w:fill="C6D9F0" w:themeFill="text2" w:themeFillTint="33"/>
          </w:tcPr>
          <w:p w14:paraId="625CD98A">
            <w:pPr>
              <w:spacing w:before="120" w:after="120" w:line="240" w:lineRule="auto"/>
              <w:jc w:val="center"/>
              <w:rPr>
                <w:rFonts w:asciiTheme="minorBidi" w:hAnsiTheme="minorBidi"/>
              </w:rPr>
            </w:pPr>
            <w:r>
              <w:rPr>
                <w:rFonts w:asciiTheme="minorBidi" w:hAnsiTheme="minorBidi"/>
              </w:rPr>
              <w:t>Penerangan Ringkas</w:t>
            </w:r>
          </w:p>
        </w:tc>
        <w:tc>
          <w:tcPr>
            <w:tcW w:w="2880" w:type="dxa"/>
            <w:shd w:val="clear" w:color="auto" w:fill="C6D9F0" w:themeFill="text2" w:themeFillTint="33"/>
          </w:tcPr>
          <w:p w14:paraId="1F127FE4">
            <w:pPr>
              <w:spacing w:before="120" w:after="120" w:line="240" w:lineRule="auto"/>
              <w:jc w:val="center"/>
              <w:rPr>
                <w:rFonts w:asciiTheme="minorBidi" w:hAnsiTheme="minorBidi"/>
              </w:rPr>
            </w:pPr>
            <w:r>
              <w:rPr>
                <w:rFonts w:asciiTheme="minorBidi" w:hAnsiTheme="minorBidi"/>
              </w:rPr>
              <w:t>Harga (RM)</w:t>
            </w:r>
          </w:p>
        </w:tc>
      </w:tr>
      <w:tr w14:paraId="5206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40D7226D">
            <w:pPr>
              <w:spacing w:before="120" w:after="120" w:line="240" w:lineRule="auto"/>
              <w:rPr>
                <w:rFonts w:hint="default" w:asciiTheme="minorBidi" w:hAnsiTheme="minorBidi"/>
                <w:lang w:val="en-US"/>
              </w:rPr>
            </w:pPr>
            <w:r>
              <w:rPr>
                <w:rFonts w:hint="default" w:asciiTheme="minorBidi" w:hAnsiTheme="minorBidi"/>
                <w:lang w:val="en-US"/>
              </w:rPr>
              <w:t>Keropok Balado</w:t>
            </w:r>
          </w:p>
        </w:tc>
        <w:tc>
          <w:tcPr>
            <w:tcW w:w="2880" w:type="dxa"/>
          </w:tcPr>
          <w:p w14:paraId="185092F5">
            <w:pPr>
              <w:spacing w:before="120" w:after="120" w:line="240" w:lineRule="auto"/>
              <w:jc w:val="center"/>
              <w:rPr>
                <w:rFonts w:hint="default" w:asciiTheme="minorBidi" w:hAnsiTheme="minorBidi"/>
                <w:lang w:val="en-US"/>
              </w:rPr>
            </w:pPr>
            <w:r>
              <w:rPr>
                <w:rFonts w:hint="default" w:asciiTheme="minorBidi" w:hAnsiTheme="minorBidi"/>
                <w:lang w:val="en-US"/>
              </w:rPr>
              <w:t>450g</w:t>
            </w:r>
          </w:p>
        </w:tc>
        <w:tc>
          <w:tcPr>
            <w:tcW w:w="2880" w:type="dxa"/>
          </w:tcPr>
          <w:p w14:paraId="66226EEF">
            <w:pPr>
              <w:spacing w:before="120" w:after="120" w:line="240" w:lineRule="auto"/>
              <w:jc w:val="center"/>
              <w:rPr>
                <w:rFonts w:asciiTheme="minorBidi" w:hAnsiTheme="minorBidi"/>
              </w:rPr>
            </w:pPr>
            <w:r>
              <w:rPr>
                <w:rFonts w:asciiTheme="minorBidi" w:hAnsiTheme="minorBidi"/>
              </w:rPr>
              <w:t>RM15</w:t>
            </w:r>
          </w:p>
        </w:tc>
      </w:tr>
      <w:tr w14:paraId="1BB2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5D055C74">
            <w:pPr>
              <w:spacing w:before="120" w:after="120" w:line="240" w:lineRule="auto"/>
              <w:rPr>
                <w:rFonts w:hint="default" w:asciiTheme="minorBidi" w:hAnsiTheme="minorBidi"/>
                <w:lang w:val="en-US"/>
              </w:rPr>
            </w:pPr>
            <w:r>
              <w:rPr>
                <w:rFonts w:hint="default" w:asciiTheme="minorBidi" w:hAnsiTheme="minorBidi"/>
                <w:lang w:val="en-US"/>
              </w:rPr>
              <w:t>Keropok Bantal</w:t>
            </w:r>
          </w:p>
        </w:tc>
        <w:tc>
          <w:tcPr>
            <w:tcW w:w="2880" w:type="dxa"/>
          </w:tcPr>
          <w:p w14:paraId="31B8C3EE">
            <w:pPr>
              <w:spacing w:before="120" w:after="120" w:line="240" w:lineRule="auto"/>
              <w:jc w:val="center"/>
              <w:rPr>
                <w:rFonts w:asciiTheme="minorBidi" w:hAnsiTheme="minorBidi"/>
              </w:rPr>
            </w:pPr>
            <w:r>
              <w:rPr>
                <w:rFonts w:hint="default" w:asciiTheme="minorBidi" w:hAnsiTheme="minorBidi"/>
                <w:lang w:val="en-US"/>
              </w:rPr>
              <w:t>450g</w:t>
            </w:r>
          </w:p>
        </w:tc>
        <w:tc>
          <w:tcPr>
            <w:tcW w:w="2880" w:type="dxa"/>
          </w:tcPr>
          <w:p w14:paraId="1841499F">
            <w:pPr>
              <w:spacing w:before="120" w:after="120" w:line="240" w:lineRule="auto"/>
              <w:jc w:val="center"/>
              <w:rPr>
                <w:rFonts w:asciiTheme="minorBidi" w:hAnsiTheme="minorBidi"/>
              </w:rPr>
            </w:pPr>
            <w:r>
              <w:rPr>
                <w:rFonts w:asciiTheme="minorBidi" w:hAnsiTheme="minorBidi"/>
              </w:rPr>
              <w:t>RM15</w:t>
            </w:r>
          </w:p>
        </w:tc>
      </w:tr>
      <w:tr w14:paraId="0D9B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6262478C">
            <w:pPr>
              <w:spacing w:before="120" w:after="120" w:line="240" w:lineRule="auto"/>
              <w:rPr>
                <w:rFonts w:hint="default" w:asciiTheme="minorBidi" w:hAnsiTheme="minorBidi"/>
                <w:lang w:val="en-US"/>
              </w:rPr>
            </w:pPr>
            <w:r>
              <w:rPr>
                <w:rFonts w:hint="default" w:asciiTheme="minorBidi" w:hAnsiTheme="minorBidi"/>
                <w:lang w:val="en-US"/>
              </w:rPr>
              <w:t>Keropok Jejari Seaweed</w:t>
            </w:r>
          </w:p>
        </w:tc>
        <w:tc>
          <w:tcPr>
            <w:tcW w:w="2880" w:type="dxa"/>
          </w:tcPr>
          <w:p w14:paraId="6F5FB919">
            <w:pPr>
              <w:spacing w:before="120" w:after="120" w:line="240" w:lineRule="auto"/>
              <w:jc w:val="center"/>
              <w:rPr>
                <w:rFonts w:asciiTheme="minorBidi" w:hAnsiTheme="minorBidi"/>
              </w:rPr>
            </w:pPr>
            <w:r>
              <w:rPr>
                <w:rFonts w:hint="default" w:asciiTheme="minorBidi" w:hAnsiTheme="minorBidi"/>
                <w:lang w:val="en-US"/>
              </w:rPr>
              <w:t>450g</w:t>
            </w:r>
          </w:p>
        </w:tc>
        <w:tc>
          <w:tcPr>
            <w:tcW w:w="2880" w:type="dxa"/>
          </w:tcPr>
          <w:p w14:paraId="464CDBDC">
            <w:pPr>
              <w:spacing w:before="120" w:after="120" w:line="240" w:lineRule="auto"/>
              <w:jc w:val="center"/>
              <w:rPr>
                <w:rFonts w:asciiTheme="minorBidi" w:hAnsiTheme="minorBidi"/>
              </w:rPr>
            </w:pPr>
            <w:r>
              <w:rPr>
                <w:rFonts w:asciiTheme="minorBidi" w:hAnsiTheme="minorBidi"/>
              </w:rPr>
              <w:t>RM15</w:t>
            </w:r>
          </w:p>
        </w:tc>
      </w:tr>
      <w:tr w14:paraId="018C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5323834C">
            <w:pPr>
              <w:spacing w:before="120" w:after="120" w:line="240" w:lineRule="auto"/>
              <w:rPr>
                <w:rFonts w:hint="default" w:asciiTheme="minorBidi" w:hAnsiTheme="minorBidi"/>
                <w:lang w:val="en-US"/>
              </w:rPr>
            </w:pPr>
            <w:r>
              <w:rPr>
                <w:rFonts w:hint="default" w:asciiTheme="minorBidi" w:hAnsiTheme="minorBidi"/>
                <w:lang w:val="en-US"/>
              </w:rPr>
              <w:t>Keropok Jejari Cheese</w:t>
            </w:r>
          </w:p>
        </w:tc>
        <w:tc>
          <w:tcPr>
            <w:tcW w:w="2880" w:type="dxa"/>
          </w:tcPr>
          <w:p w14:paraId="1470DE1E">
            <w:pPr>
              <w:spacing w:before="120" w:after="120" w:line="240" w:lineRule="auto"/>
              <w:jc w:val="center"/>
              <w:rPr>
                <w:rFonts w:asciiTheme="minorBidi" w:hAnsiTheme="minorBidi"/>
              </w:rPr>
            </w:pPr>
            <w:r>
              <w:rPr>
                <w:rFonts w:hint="default" w:asciiTheme="minorBidi" w:hAnsiTheme="minorBidi"/>
                <w:lang w:val="en-US"/>
              </w:rPr>
              <w:t>450g</w:t>
            </w:r>
          </w:p>
        </w:tc>
        <w:tc>
          <w:tcPr>
            <w:tcW w:w="2880" w:type="dxa"/>
          </w:tcPr>
          <w:p w14:paraId="4905E0C4">
            <w:pPr>
              <w:spacing w:before="120" w:after="120" w:line="240" w:lineRule="auto"/>
              <w:jc w:val="center"/>
              <w:rPr>
                <w:rFonts w:asciiTheme="minorBidi" w:hAnsiTheme="minorBidi"/>
              </w:rPr>
            </w:pPr>
            <w:r>
              <w:rPr>
                <w:rFonts w:asciiTheme="minorBidi" w:hAnsiTheme="minorBidi"/>
              </w:rPr>
              <w:t>RM15</w:t>
            </w:r>
          </w:p>
        </w:tc>
      </w:tr>
    </w:tbl>
    <w:p w14:paraId="25283DDE">
      <w:pPr>
        <w:rPr>
          <w:rFonts w:asciiTheme="minorBidi" w:hAnsiTheme="minorBidi"/>
        </w:rPr>
      </w:pPr>
      <w:r>
        <w:rPr>
          <w:rFonts w:asciiTheme="minorBidi" w:hAnsiTheme="minorBidi"/>
        </w:rPr>
        <w:br w:type="textWrapping"/>
      </w:r>
      <w:r>
        <w:rPr>
          <w:rFonts w:asciiTheme="minorBidi" w:hAnsiTheme="minorBidi"/>
        </w:rPr>
        <w:t>Kelebihan Produk / Perkhidmatan:</w:t>
      </w:r>
    </w:p>
    <w:p w14:paraId="405C5339">
      <w:pPr>
        <w:numPr>
          <w:ilvl w:val="0"/>
          <w:numId w:val="7"/>
        </w:numPr>
        <w:spacing w:after="0" w:line="360" w:lineRule="auto"/>
        <w:rPr>
          <w:rFonts w:eastAsia="Times New Roman" w:asciiTheme="minorBidi" w:hAnsiTheme="minorBidi"/>
          <w:lang w:val="en-MY" w:eastAsia="en-MY"/>
        </w:rPr>
      </w:pPr>
      <w:r>
        <w:rPr>
          <w:rFonts w:hint="default" w:eastAsia="Times New Roman" w:asciiTheme="minorBidi" w:hAnsiTheme="minorBidi"/>
          <w:lang w:val="en-US" w:eastAsia="en-MY"/>
        </w:rPr>
        <w:t>Makanan ringan tradisional</w:t>
      </w:r>
    </w:p>
    <w:p w14:paraId="3013A1CC">
      <w:pPr>
        <w:numPr>
          <w:ilvl w:val="0"/>
          <w:numId w:val="7"/>
        </w:numPr>
        <w:spacing w:after="0" w:line="360" w:lineRule="auto"/>
        <w:rPr>
          <w:rFonts w:eastAsia="Times New Roman" w:asciiTheme="minorBidi" w:hAnsiTheme="minorBidi"/>
          <w:lang w:val="en-MY" w:eastAsia="en-MY"/>
        </w:rPr>
      </w:pPr>
      <w:r>
        <w:rPr>
          <w:rFonts w:eastAsia="Times New Roman" w:asciiTheme="minorBidi" w:hAnsiTheme="minorBidi"/>
          <w:lang w:val="en-MY" w:eastAsia="en-MY"/>
        </w:rPr>
        <w:t>Harga berpatutan</w:t>
      </w:r>
    </w:p>
    <w:p w14:paraId="7C32E832">
      <w:pPr>
        <w:numPr>
          <w:ilvl w:val="0"/>
          <w:numId w:val="7"/>
        </w:numPr>
        <w:spacing w:after="0" w:line="360" w:lineRule="auto"/>
        <w:rPr>
          <w:rFonts w:eastAsia="Times New Roman" w:asciiTheme="minorBidi" w:hAnsiTheme="minorBidi"/>
          <w:lang w:val="en-MY" w:eastAsia="en-MY"/>
        </w:rPr>
      </w:pPr>
      <w:r>
        <w:rPr>
          <w:rFonts w:eastAsia="Times New Roman" w:asciiTheme="minorBidi" w:hAnsiTheme="minorBidi"/>
          <w:lang w:val="en-MY" w:eastAsia="en-MY"/>
        </w:rPr>
        <w:t>Penyediaan bersih &amp; teratur</w:t>
      </w:r>
    </w:p>
    <w:p w14:paraId="4802C53E">
      <w:pPr>
        <w:numPr>
          <w:ilvl w:val="0"/>
          <w:numId w:val="7"/>
        </w:numPr>
        <w:spacing w:after="0" w:line="360" w:lineRule="auto"/>
        <w:rPr>
          <w:rFonts w:eastAsia="Times New Roman" w:asciiTheme="minorBidi" w:hAnsiTheme="minorBidi"/>
          <w:lang w:val="en-MY" w:eastAsia="en-MY"/>
        </w:rPr>
      </w:pPr>
      <w:r>
        <w:rPr>
          <w:rFonts w:eastAsia="Times New Roman" w:asciiTheme="minorBidi" w:hAnsiTheme="minorBidi"/>
          <w:lang w:val="en-MY" w:eastAsia="en-MY"/>
        </w:rPr>
        <w:t>Tempahan fleksibel mengikut keperluan pelanggan</w:t>
      </w:r>
    </w:p>
    <w:p w14:paraId="2771AEA8">
      <w:pPr>
        <w:pStyle w:val="3"/>
        <w:spacing w:after="120"/>
        <w:rPr>
          <w:rFonts w:asciiTheme="minorBidi" w:hAnsiTheme="minorBidi" w:cstheme="minorBidi"/>
          <w:sz w:val="22"/>
          <w:szCs w:val="22"/>
        </w:rPr>
      </w:pPr>
      <w:r>
        <w:rPr>
          <w:rFonts w:asciiTheme="minorBidi" w:hAnsiTheme="minorBidi" w:cstheme="minorBidi"/>
          <w:sz w:val="22"/>
          <w:szCs w:val="22"/>
        </w:rPr>
        <w:t>4. ANALISIS PASARAN</w:t>
      </w:r>
    </w:p>
    <w:tbl>
      <w:tblPr>
        <w:tblStyle w:val="3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9"/>
        <w:gridCol w:w="6213"/>
      </w:tblGrid>
      <w:tr w14:paraId="01FF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029" w:type="dxa"/>
          </w:tcPr>
          <w:p w14:paraId="4F4618D4">
            <w:pPr>
              <w:spacing w:before="120" w:after="120" w:line="240" w:lineRule="auto"/>
              <w:rPr>
                <w:rFonts w:asciiTheme="minorBidi" w:hAnsiTheme="minorBidi"/>
              </w:rPr>
            </w:pPr>
            <w:r>
              <w:rPr>
                <w:rFonts w:asciiTheme="minorBidi" w:hAnsiTheme="minorBidi"/>
              </w:rPr>
              <w:t>Sasaran Pelanggan</w:t>
            </w:r>
          </w:p>
        </w:tc>
        <w:tc>
          <w:tcPr>
            <w:tcW w:w="6213" w:type="dxa"/>
          </w:tcPr>
          <w:p w14:paraId="4F3366E4">
            <w:pPr>
              <w:spacing w:after="0" w:line="240" w:lineRule="auto"/>
              <w:jc w:val="both"/>
              <w:rPr>
                <w:rFonts w:asciiTheme="minorBidi" w:hAnsiTheme="minorBidi"/>
              </w:rPr>
            </w:pPr>
            <w:r>
              <w:rPr>
                <w:rFonts w:asciiTheme="minorBidi" w:hAnsiTheme="minorBidi"/>
              </w:rPr>
              <w:t>Sasaran pelanggan terdiri daripada penduduk setempat, individu, keluarga serta organisasi kecil.</w:t>
            </w:r>
          </w:p>
        </w:tc>
      </w:tr>
      <w:tr w14:paraId="6512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9" w:type="dxa"/>
          </w:tcPr>
          <w:p w14:paraId="10749807">
            <w:pPr>
              <w:spacing w:before="120" w:after="120" w:line="240" w:lineRule="auto"/>
              <w:rPr>
                <w:rFonts w:asciiTheme="minorBidi" w:hAnsiTheme="minorBidi"/>
              </w:rPr>
            </w:pPr>
            <w:r>
              <w:rPr>
                <w:rFonts w:asciiTheme="minorBidi" w:hAnsiTheme="minorBidi"/>
              </w:rPr>
              <w:t>Tahap Permintaan Pasaran</w:t>
            </w:r>
          </w:p>
        </w:tc>
        <w:tc>
          <w:tcPr>
            <w:tcW w:w="6213" w:type="dxa"/>
          </w:tcPr>
          <w:p w14:paraId="63F9111E">
            <w:pPr>
              <w:spacing w:before="120" w:after="120" w:line="240" w:lineRule="auto"/>
              <w:rPr>
                <w:rFonts w:hint="default" w:asciiTheme="minorBidi" w:hAnsiTheme="minorBidi"/>
                <w:lang w:val="en-US"/>
              </w:rPr>
            </w:pPr>
            <w:r>
              <w:rPr>
                <w:rFonts w:asciiTheme="minorBidi" w:hAnsiTheme="minorBidi"/>
              </w:rPr>
              <w:t>Permintaa</w:t>
            </w:r>
            <w:r>
              <w:rPr>
                <w:rFonts w:hint="default" w:asciiTheme="minorBidi" w:hAnsiTheme="minorBidi"/>
                <w:lang w:val="en-US"/>
              </w:rPr>
              <w:t>n</w:t>
            </w:r>
            <w:r>
              <w:rPr>
                <w:rFonts w:asciiTheme="minorBidi" w:hAnsiTheme="minorBidi"/>
              </w:rPr>
              <w:t xml:space="preserve"> adalah tinggi dan konsisten sepanjang tahun terutamanya bagi majlis dan </w:t>
            </w:r>
            <w:r>
              <w:rPr>
                <w:rFonts w:hint="default" w:asciiTheme="minorBidi" w:hAnsiTheme="minorBidi"/>
                <w:lang w:val="en-US"/>
              </w:rPr>
              <w:t>perayaan</w:t>
            </w:r>
          </w:p>
        </w:tc>
      </w:tr>
      <w:tr w14:paraId="11FA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9" w:type="dxa"/>
          </w:tcPr>
          <w:p w14:paraId="164A8B2D">
            <w:pPr>
              <w:spacing w:before="120" w:after="120" w:line="240" w:lineRule="auto"/>
              <w:rPr>
                <w:rFonts w:asciiTheme="minorBidi" w:hAnsiTheme="minorBidi"/>
              </w:rPr>
            </w:pPr>
            <w:r>
              <w:rPr>
                <w:rFonts w:asciiTheme="minorBidi" w:hAnsiTheme="minorBidi"/>
              </w:rPr>
              <w:t>Pesaing Utama</w:t>
            </w:r>
          </w:p>
        </w:tc>
        <w:tc>
          <w:tcPr>
            <w:tcW w:w="6213" w:type="dxa"/>
          </w:tcPr>
          <w:p w14:paraId="44C9EFA0">
            <w:pPr>
              <w:spacing w:before="120" w:after="120" w:line="240" w:lineRule="auto"/>
              <w:rPr>
                <w:rFonts w:asciiTheme="minorBidi" w:hAnsiTheme="minorBidi"/>
              </w:rPr>
            </w:pPr>
            <w:r>
              <w:rPr>
                <w:rFonts w:asciiTheme="minorBidi" w:hAnsiTheme="minorBidi"/>
              </w:rPr>
              <w:t xml:space="preserve">Pengusaha </w:t>
            </w:r>
            <w:r>
              <w:rPr>
                <w:rFonts w:hint="default" w:asciiTheme="minorBidi" w:hAnsiTheme="minorBidi"/>
                <w:lang w:val="en-US"/>
              </w:rPr>
              <w:t>keci</w:t>
            </w:r>
            <w:r>
              <w:rPr>
                <w:rFonts w:asciiTheme="minorBidi" w:hAnsiTheme="minorBidi"/>
              </w:rPr>
              <w:t>l sekitar kawasan</w:t>
            </w:r>
          </w:p>
        </w:tc>
      </w:tr>
      <w:tr w14:paraId="6AE9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9" w:type="dxa"/>
          </w:tcPr>
          <w:p w14:paraId="5734CB4A">
            <w:pPr>
              <w:spacing w:before="120" w:after="120" w:line="240" w:lineRule="auto"/>
              <w:rPr>
                <w:rFonts w:asciiTheme="minorBidi" w:hAnsiTheme="minorBidi"/>
              </w:rPr>
            </w:pPr>
            <w:r>
              <w:rPr>
                <w:rFonts w:asciiTheme="minorBidi" w:hAnsiTheme="minorBidi"/>
              </w:rPr>
              <w:t>Kelebihan Kompetitif</w:t>
            </w:r>
          </w:p>
        </w:tc>
        <w:tc>
          <w:tcPr>
            <w:tcW w:w="6213" w:type="dxa"/>
          </w:tcPr>
          <w:p w14:paraId="7E384E33">
            <w:pPr>
              <w:pStyle w:val="33"/>
              <w:numPr>
                <w:ilvl w:val="0"/>
                <w:numId w:val="8"/>
              </w:numPr>
              <w:spacing w:before="120" w:beforeAutospacing="0" w:after="0" w:afterAutospacing="0"/>
              <w:ind w:left="438"/>
              <w:rPr>
                <w:rFonts w:asciiTheme="minorBidi" w:hAnsiTheme="minorBidi" w:cstheme="minorBidi"/>
                <w:sz w:val="22"/>
                <w:szCs w:val="22"/>
              </w:rPr>
            </w:pPr>
            <w:r>
              <w:rPr>
                <w:rFonts w:asciiTheme="minorBidi" w:hAnsiTheme="minorBidi" w:cstheme="minorBidi"/>
                <w:sz w:val="22"/>
                <w:szCs w:val="22"/>
              </w:rPr>
              <w:t>Harga kompetitif</w:t>
            </w:r>
          </w:p>
          <w:p w14:paraId="511CF868">
            <w:pPr>
              <w:pStyle w:val="144"/>
              <w:numPr>
                <w:ilvl w:val="0"/>
                <w:numId w:val="8"/>
              </w:numPr>
              <w:spacing w:before="100" w:beforeAutospacing="1" w:after="100" w:afterAutospacing="1" w:line="240" w:lineRule="auto"/>
              <w:ind w:left="438"/>
              <w:rPr>
                <w:rFonts w:eastAsia="Times New Roman" w:asciiTheme="minorBidi" w:hAnsiTheme="minorBidi"/>
                <w:lang w:val="en-MY" w:eastAsia="en-MY"/>
              </w:rPr>
            </w:pPr>
            <w:r>
              <w:rPr>
                <w:rFonts w:eastAsia="Times New Roman" w:asciiTheme="minorBidi" w:hAnsiTheme="minorBidi"/>
                <w:lang w:val="en-MY" w:eastAsia="en-MY"/>
              </w:rPr>
              <w:t>Kualiti rasa konsisten</w:t>
            </w:r>
          </w:p>
          <w:p w14:paraId="1F67C47B">
            <w:pPr>
              <w:pStyle w:val="144"/>
              <w:numPr>
                <w:ilvl w:val="0"/>
                <w:numId w:val="8"/>
              </w:numPr>
              <w:spacing w:before="100" w:beforeAutospacing="1" w:after="100" w:afterAutospacing="1" w:line="240" w:lineRule="auto"/>
              <w:ind w:left="438"/>
              <w:rPr>
                <w:rFonts w:asciiTheme="minorBidi" w:hAnsiTheme="minorBidi"/>
                <w:lang w:val="en-MY"/>
              </w:rPr>
            </w:pPr>
            <w:r>
              <w:rPr>
                <w:rFonts w:eastAsia="Times New Roman" w:asciiTheme="minorBidi" w:hAnsiTheme="minorBidi"/>
                <w:lang w:val="en-MY" w:eastAsia="en-MY"/>
              </w:rPr>
              <w:t>Servis mesra pelanggan</w:t>
            </w:r>
          </w:p>
        </w:tc>
      </w:tr>
    </w:tbl>
    <w:p w14:paraId="238A2A6D">
      <w:pPr>
        <w:pStyle w:val="3"/>
        <w:spacing w:before="0" w:after="120"/>
        <w:rPr>
          <w:rFonts w:asciiTheme="minorBidi" w:hAnsiTheme="minorBidi" w:cstheme="minorBidi"/>
          <w:sz w:val="22"/>
          <w:szCs w:val="22"/>
        </w:rPr>
      </w:pPr>
    </w:p>
    <w:p w14:paraId="1530ADD8">
      <w:pPr>
        <w:pStyle w:val="3"/>
        <w:spacing w:before="240" w:after="120"/>
        <w:rPr>
          <w:rFonts w:asciiTheme="minorBidi" w:hAnsiTheme="minorBidi" w:cstheme="minorBidi"/>
          <w:sz w:val="22"/>
          <w:szCs w:val="22"/>
        </w:rPr>
      </w:pPr>
      <w:r>
        <w:rPr>
          <w:rFonts w:asciiTheme="minorBidi" w:hAnsiTheme="minorBidi" w:cstheme="minorBidi"/>
          <w:sz w:val="22"/>
          <w:szCs w:val="22"/>
        </w:rPr>
        <w:t>5. STRATEGI PEMASARAN</w:t>
      </w:r>
    </w:p>
    <w:p w14:paraId="56731B4E">
      <w:pPr>
        <w:spacing w:after="0" w:line="360" w:lineRule="auto"/>
        <w:jc w:val="both"/>
        <w:rPr>
          <w:rFonts w:eastAsia="Times New Roman" w:asciiTheme="minorBidi" w:hAnsiTheme="minorBidi"/>
          <w:lang w:val="en-MY" w:eastAsia="en-MY"/>
        </w:rPr>
      </w:pPr>
      <w:r>
        <w:rPr>
          <w:rFonts w:asciiTheme="minorBidi" w:hAnsiTheme="minorBidi"/>
        </w:rPr>
        <w:t>Strategi pemasaran dijalankan melalui media sosial seperti Facebook dan WhatsApp, promosi dari mulut ke mulut serta penawaran pakej yang berpatutan bagi menarik pelanggan baharu dan m</w:t>
      </w:r>
      <w:r>
        <w:rPr>
          <w:rFonts w:eastAsia="Times New Roman" w:asciiTheme="minorBidi" w:hAnsiTheme="minorBidi"/>
          <w:lang w:val="en-MY" w:eastAsia="en-MY"/>
        </w:rPr>
        <w:t>enjaga kualiti dan kepuasan pelanggan.</w:t>
      </w:r>
    </w:p>
    <w:p w14:paraId="290C5900">
      <w:pPr>
        <w:spacing w:after="0"/>
        <w:jc w:val="both"/>
        <w:rPr>
          <w:rFonts w:eastAsia="Times New Roman" w:asciiTheme="minorBidi" w:hAnsiTheme="minorBidi"/>
          <w:lang w:val="en-MY" w:eastAsia="en-MY"/>
        </w:rPr>
      </w:pPr>
    </w:p>
    <w:p w14:paraId="535CFCAF">
      <w:pPr>
        <w:pStyle w:val="3"/>
        <w:spacing w:before="240" w:after="120"/>
        <w:rPr>
          <w:rFonts w:asciiTheme="minorBidi" w:hAnsiTheme="minorBidi" w:cstheme="minorBidi"/>
          <w:sz w:val="22"/>
          <w:szCs w:val="22"/>
        </w:rPr>
      </w:pPr>
      <w:r>
        <w:rPr>
          <w:rFonts w:asciiTheme="minorBidi" w:hAnsiTheme="minorBidi" w:cstheme="minorBidi"/>
          <w:sz w:val="22"/>
          <w:szCs w:val="22"/>
        </w:rPr>
        <w:t>6. OPERASI PERNIAGAAN</w:t>
      </w:r>
    </w:p>
    <w:tbl>
      <w:tblPr>
        <w:tblStyle w:val="3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2"/>
        <w:gridCol w:w="5148"/>
      </w:tblGrid>
      <w:tr w14:paraId="2F63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2" w:type="dxa"/>
          </w:tcPr>
          <w:p w14:paraId="3156B824">
            <w:pPr>
              <w:spacing w:before="120" w:after="120" w:line="240" w:lineRule="auto"/>
              <w:rPr>
                <w:rFonts w:asciiTheme="minorBidi" w:hAnsiTheme="minorBidi"/>
              </w:rPr>
            </w:pPr>
            <w:r>
              <w:rPr>
                <w:rFonts w:asciiTheme="minorBidi" w:hAnsiTheme="minorBidi"/>
              </w:rPr>
              <w:t>Lokasi Operasi</w:t>
            </w:r>
          </w:p>
        </w:tc>
        <w:tc>
          <w:tcPr>
            <w:tcW w:w="5148" w:type="dxa"/>
          </w:tcPr>
          <w:p w14:paraId="66E30C80">
            <w:pPr>
              <w:spacing w:before="120" w:after="120" w:line="240" w:lineRule="auto"/>
              <w:rPr>
                <w:rFonts w:hint="default" w:asciiTheme="minorBidi" w:hAnsiTheme="minorBidi"/>
                <w:lang w:val="en-US"/>
              </w:rPr>
            </w:pPr>
            <w:r>
              <w:rPr>
                <w:rFonts w:hint="default" w:asciiTheme="minorBidi" w:hAnsiTheme="minorBidi"/>
                <w:lang w:val="en-US"/>
              </w:rPr>
              <w:t>Premis sendiri</w:t>
            </w:r>
          </w:p>
        </w:tc>
      </w:tr>
      <w:tr w14:paraId="3F7D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2" w:type="dxa"/>
          </w:tcPr>
          <w:p w14:paraId="16268B96">
            <w:pPr>
              <w:spacing w:before="120" w:after="120" w:line="240" w:lineRule="auto"/>
              <w:rPr>
                <w:rFonts w:asciiTheme="minorBidi" w:hAnsiTheme="minorBidi"/>
              </w:rPr>
            </w:pPr>
            <w:r>
              <w:rPr>
                <w:rFonts w:asciiTheme="minorBidi" w:hAnsiTheme="minorBidi"/>
              </w:rPr>
              <w:t>Waktu Operasi</w:t>
            </w:r>
          </w:p>
        </w:tc>
        <w:tc>
          <w:tcPr>
            <w:tcW w:w="5148" w:type="dxa"/>
          </w:tcPr>
          <w:p w14:paraId="5FC5BA01">
            <w:pPr>
              <w:spacing w:before="120" w:after="120" w:line="240" w:lineRule="auto"/>
              <w:rPr>
                <w:rFonts w:asciiTheme="minorBidi" w:hAnsiTheme="minorBidi"/>
              </w:rPr>
            </w:pPr>
            <w:r>
              <w:rPr>
                <w:rFonts w:asciiTheme="minorBidi" w:hAnsiTheme="minorBidi"/>
              </w:rPr>
              <w:t xml:space="preserve"> Mengikut tempahan pelanggan</w:t>
            </w:r>
          </w:p>
        </w:tc>
      </w:tr>
      <w:tr w14:paraId="35A0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2" w:type="dxa"/>
          </w:tcPr>
          <w:p w14:paraId="51A06C91">
            <w:pPr>
              <w:spacing w:before="120" w:after="120" w:line="240" w:lineRule="auto"/>
              <w:rPr>
                <w:rFonts w:asciiTheme="minorBidi" w:hAnsiTheme="minorBidi"/>
              </w:rPr>
            </w:pPr>
            <w:r>
              <w:rPr>
                <w:rFonts w:asciiTheme="minorBidi" w:hAnsiTheme="minorBidi"/>
              </w:rPr>
              <w:t>Pembekal / Sumber Utama</w:t>
            </w:r>
          </w:p>
        </w:tc>
        <w:tc>
          <w:tcPr>
            <w:tcW w:w="5148" w:type="dxa"/>
          </w:tcPr>
          <w:p w14:paraId="1271DFBA">
            <w:pPr>
              <w:spacing w:before="120" w:after="120" w:line="240" w:lineRule="auto"/>
              <w:rPr>
                <w:rFonts w:asciiTheme="minorBidi" w:hAnsiTheme="minorBidi"/>
              </w:rPr>
            </w:pPr>
            <w:r>
              <w:rPr>
                <w:rFonts w:hint="default" w:asciiTheme="minorBidi" w:hAnsiTheme="minorBidi"/>
                <w:lang w:val="en-US"/>
              </w:rPr>
              <w:t>Pe</w:t>
            </w:r>
            <w:r>
              <w:rPr>
                <w:rFonts w:asciiTheme="minorBidi" w:hAnsiTheme="minorBidi"/>
              </w:rPr>
              <w:t>mborong tempatan</w:t>
            </w:r>
          </w:p>
        </w:tc>
      </w:tr>
      <w:tr w14:paraId="6E2F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2" w:type="dxa"/>
          </w:tcPr>
          <w:p w14:paraId="7074B051">
            <w:pPr>
              <w:spacing w:before="120" w:after="120" w:line="240" w:lineRule="auto"/>
              <w:rPr>
                <w:rFonts w:asciiTheme="minorBidi" w:hAnsiTheme="minorBidi"/>
              </w:rPr>
            </w:pPr>
            <w:r>
              <w:rPr>
                <w:rFonts w:asciiTheme="minorBidi" w:hAnsiTheme="minorBidi"/>
              </w:rPr>
              <w:t>Proses Operasi Ringkas</w:t>
            </w:r>
          </w:p>
        </w:tc>
        <w:tc>
          <w:tcPr>
            <w:tcW w:w="5148" w:type="dxa"/>
          </w:tcPr>
          <w:p w14:paraId="0B5BCAED">
            <w:pPr>
              <w:spacing w:before="120" w:after="120" w:line="240" w:lineRule="auto"/>
              <w:rPr>
                <w:rFonts w:asciiTheme="minorBidi" w:hAnsiTheme="minorBidi"/>
              </w:rPr>
            </w:pPr>
            <w:r>
              <w:rPr>
                <w:rFonts w:asciiTheme="minorBidi" w:hAnsiTheme="minorBidi"/>
              </w:rPr>
              <w:t xml:space="preserve">Proses Operasi: </w:t>
            </w:r>
          </w:p>
          <w:p w14:paraId="479D0757">
            <w:pPr>
              <w:spacing w:after="240" w:line="240" w:lineRule="auto"/>
              <w:rPr>
                <w:rFonts w:asciiTheme="minorBidi" w:hAnsiTheme="minorBidi"/>
              </w:rPr>
            </w:pPr>
            <w:r>
              <w:rPr>
                <w:rFonts w:asciiTheme="minorBidi" w:hAnsiTheme="minorBidi"/>
              </w:rPr>
              <w:t>Tempahan → Pembelian bahan → Penyediaan → Pembungkusan → Penghantaran</w:t>
            </w:r>
          </w:p>
        </w:tc>
      </w:tr>
    </w:tbl>
    <w:p w14:paraId="77990EFC">
      <w:pPr>
        <w:pStyle w:val="3"/>
        <w:spacing w:before="120"/>
        <w:rPr>
          <w:rFonts w:asciiTheme="minorBidi" w:hAnsiTheme="minorBidi" w:cstheme="minorBidi"/>
          <w:sz w:val="22"/>
          <w:szCs w:val="22"/>
        </w:rPr>
      </w:pPr>
    </w:p>
    <w:p w14:paraId="2CACDD16">
      <w:pPr>
        <w:pStyle w:val="3"/>
        <w:spacing w:before="240" w:after="120"/>
        <w:rPr>
          <w:rFonts w:asciiTheme="minorBidi" w:hAnsiTheme="minorBidi" w:cstheme="minorBidi"/>
          <w:sz w:val="22"/>
          <w:szCs w:val="22"/>
        </w:rPr>
      </w:pPr>
      <w:r>
        <w:rPr>
          <w:rFonts w:asciiTheme="minorBidi" w:hAnsiTheme="minorBidi" w:cstheme="minorBidi"/>
          <w:sz w:val="22"/>
          <w:szCs w:val="22"/>
        </w:rPr>
        <w:t>7. PENGURUSAN &amp; TENAGA KERJA</w:t>
      </w:r>
    </w:p>
    <w:p w14:paraId="4FD261B0">
      <w:pPr>
        <w:spacing w:after="0" w:line="360" w:lineRule="auto"/>
        <w:rPr>
          <w:rFonts w:hint="default" w:asciiTheme="minorBidi" w:hAnsiTheme="minorBidi"/>
          <w:lang w:val="en-US"/>
        </w:rPr>
      </w:pPr>
      <w:r>
        <w:rPr>
          <w:rFonts w:asciiTheme="minorBidi" w:hAnsiTheme="minorBidi"/>
        </w:rPr>
        <w:t xml:space="preserve">Pemilik bertanggungjawab ke atas pengurusan keseluruhan perniagaan dan dibantu oleh </w:t>
      </w:r>
      <w:r>
        <w:rPr>
          <w:rFonts w:hint="default" w:asciiTheme="minorBidi" w:hAnsiTheme="minorBidi"/>
          <w:lang w:val="en-US"/>
        </w:rPr>
        <w:t xml:space="preserve">3 </w:t>
      </w:r>
      <w:r>
        <w:rPr>
          <w:rFonts w:asciiTheme="minorBidi" w:hAnsiTheme="minorBidi"/>
        </w:rPr>
        <w:t xml:space="preserve"> orang </w:t>
      </w:r>
      <w:r>
        <w:rPr>
          <w:rFonts w:hint="default" w:asciiTheme="minorBidi" w:hAnsiTheme="minorBidi"/>
          <w:lang w:val="en-US"/>
        </w:rPr>
        <w:t xml:space="preserve">pekerja. </w:t>
      </w:r>
    </w:p>
    <w:p w14:paraId="29C7E9A7"/>
    <w:p w14:paraId="06629553">
      <w:pPr>
        <w:pStyle w:val="3"/>
        <w:rPr>
          <w:rFonts w:asciiTheme="minorBidi" w:hAnsiTheme="minorBidi" w:cstheme="minorBidi"/>
          <w:sz w:val="22"/>
          <w:szCs w:val="22"/>
        </w:rPr>
      </w:pPr>
    </w:p>
    <w:p w14:paraId="1F6B8DBB"/>
    <w:p w14:paraId="765B0794"/>
    <w:p w14:paraId="093F7FF2"/>
    <w:p w14:paraId="31569D26">
      <w:pPr>
        <w:pStyle w:val="3"/>
        <w:spacing w:after="240"/>
        <w:rPr>
          <w:rFonts w:asciiTheme="minorBidi" w:hAnsiTheme="minorBidi" w:cstheme="minorBidi"/>
          <w:sz w:val="22"/>
          <w:szCs w:val="22"/>
        </w:rPr>
      </w:pPr>
      <w:r>
        <w:rPr>
          <w:rFonts w:asciiTheme="minorBidi" w:hAnsiTheme="minorBidi" w:cstheme="minorBidi"/>
          <w:sz w:val="22"/>
          <w:szCs w:val="22"/>
        </w:rPr>
        <w:t>8. KEWANGAN (ANGGARAN RINGKAS)</w:t>
      </w:r>
    </w:p>
    <w:tbl>
      <w:tblPr>
        <w:tblStyle w:val="3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7"/>
        <w:gridCol w:w="2790"/>
      </w:tblGrid>
      <w:tr w14:paraId="49C3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62D791DF">
            <w:pPr>
              <w:spacing w:before="120" w:after="120" w:line="240" w:lineRule="auto"/>
              <w:rPr>
                <w:rFonts w:asciiTheme="minorBidi" w:hAnsiTheme="minorBidi"/>
                <w:b/>
                <w:bCs/>
              </w:rPr>
            </w:pPr>
            <w:r>
              <w:t xml:space="preserve">- </w:t>
            </w:r>
            <w:r>
              <w:rPr>
                <w:rFonts w:asciiTheme="minorBidi" w:hAnsiTheme="minorBidi"/>
                <w:b/>
                <w:bCs/>
              </w:rPr>
              <w:t>Kos Permulaan:</w:t>
            </w:r>
          </w:p>
        </w:tc>
        <w:tc>
          <w:tcPr>
            <w:tcW w:w="2790" w:type="dxa"/>
          </w:tcPr>
          <w:p w14:paraId="0303F467">
            <w:pPr>
              <w:spacing w:before="120" w:after="120" w:line="240" w:lineRule="auto"/>
              <w:jc w:val="center"/>
              <w:rPr>
                <w:rFonts w:asciiTheme="minorBidi" w:hAnsiTheme="minorBidi"/>
                <w:b/>
                <w:bCs/>
              </w:rPr>
            </w:pPr>
            <w:r>
              <w:rPr>
                <w:rFonts w:asciiTheme="minorBidi" w:hAnsiTheme="minorBidi"/>
                <w:b/>
                <w:bCs/>
              </w:rPr>
              <w:t>RM</w:t>
            </w:r>
          </w:p>
        </w:tc>
      </w:tr>
      <w:tr w14:paraId="1EA7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00A1905D">
            <w:pPr>
              <w:pStyle w:val="144"/>
              <w:numPr>
                <w:ilvl w:val="0"/>
                <w:numId w:val="9"/>
              </w:numPr>
              <w:spacing w:before="120" w:after="120" w:line="240" w:lineRule="auto"/>
              <w:rPr>
                <w:rFonts w:asciiTheme="minorBidi" w:hAnsiTheme="minorBidi"/>
                <w:i/>
                <w:iCs/>
              </w:rPr>
            </w:pPr>
            <w:r>
              <w:rPr>
                <w:rFonts w:asciiTheme="minorBidi" w:hAnsiTheme="minorBidi"/>
                <w:i/>
                <w:iCs/>
              </w:rPr>
              <w:t xml:space="preserve">Peralatan dapur </w:t>
            </w:r>
          </w:p>
        </w:tc>
        <w:tc>
          <w:tcPr>
            <w:tcW w:w="2790" w:type="dxa"/>
          </w:tcPr>
          <w:p w14:paraId="512BF6C8">
            <w:pPr>
              <w:spacing w:before="120" w:after="120" w:line="240" w:lineRule="auto"/>
              <w:jc w:val="right"/>
              <w:rPr>
                <w:rFonts w:asciiTheme="minorBidi" w:hAnsiTheme="minorBidi"/>
              </w:rPr>
            </w:pPr>
            <w:r>
              <w:rPr>
                <w:rFonts w:hint="default" w:asciiTheme="minorBidi" w:hAnsiTheme="minorBidi"/>
                <w:lang w:val="en-US"/>
              </w:rPr>
              <w:t>4</w:t>
            </w:r>
            <w:r>
              <w:rPr>
                <w:rFonts w:asciiTheme="minorBidi" w:hAnsiTheme="minorBidi"/>
              </w:rPr>
              <w:t>,</w:t>
            </w:r>
            <w:r>
              <w:rPr>
                <w:rFonts w:hint="default" w:asciiTheme="minorBidi" w:hAnsiTheme="minorBidi"/>
                <w:lang w:val="en-US"/>
              </w:rPr>
              <w:t>5</w:t>
            </w:r>
            <w:r>
              <w:rPr>
                <w:rFonts w:asciiTheme="minorBidi" w:hAnsiTheme="minorBidi"/>
              </w:rPr>
              <w:t>00</w:t>
            </w:r>
          </w:p>
        </w:tc>
      </w:tr>
      <w:tr w14:paraId="2881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0055E045">
            <w:pPr>
              <w:pStyle w:val="144"/>
              <w:numPr>
                <w:ilvl w:val="0"/>
                <w:numId w:val="9"/>
              </w:numPr>
              <w:spacing w:before="120" w:after="120" w:line="240" w:lineRule="auto"/>
              <w:rPr>
                <w:rFonts w:asciiTheme="minorBidi" w:hAnsiTheme="minorBidi"/>
                <w:i/>
                <w:iCs/>
              </w:rPr>
            </w:pPr>
            <w:r>
              <w:rPr>
                <w:rFonts w:asciiTheme="minorBidi" w:hAnsiTheme="minorBidi"/>
                <w:i/>
                <w:iCs/>
              </w:rPr>
              <w:t xml:space="preserve">Bahan mentah awal </w:t>
            </w:r>
          </w:p>
        </w:tc>
        <w:tc>
          <w:tcPr>
            <w:tcW w:w="2790" w:type="dxa"/>
          </w:tcPr>
          <w:p w14:paraId="79896F56">
            <w:pPr>
              <w:spacing w:before="120" w:after="120" w:line="240" w:lineRule="auto"/>
              <w:jc w:val="right"/>
              <w:rPr>
                <w:rFonts w:asciiTheme="minorBidi" w:hAnsiTheme="minorBidi"/>
              </w:rPr>
            </w:pPr>
            <w:r>
              <w:rPr>
                <w:rFonts w:hint="default" w:asciiTheme="minorBidi" w:hAnsiTheme="minorBidi"/>
                <w:lang w:val="en-US"/>
              </w:rPr>
              <w:t>4</w:t>
            </w:r>
            <w:r>
              <w:rPr>
                <w:rFonts w:asciiTheme="minorBidi" w:hAnsiTheme="minorBidi"/>
              </w:rPr>
              <w:t>,</w:t>
            </w:r>
            <w:r>
              <w:rPr>
                <w:rFonts w:hint="default" w:asciiTheme="minorBidi" w:hAnsiTheme="minorBidi"/>
                <w:lang w:val="en-US"/>
              </w:rPr>
              <w:t>0</w:t>
            </w:r>
            <w:r>
              <w:rPr>
                <w:rFonts w:asciiTheme="minorBidi" w:hAnsiTheme="minorBidi"/>
              </w:rPr>
              <w:t>00</w:t>
            </w:r>
          </w:p>
        </w:tc>
      </w:tr>
      <w:tr w14:paraId="3E30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7C499603">
            <w:pPr>
              <w:pStyle w:val="144"/>
              <w:numPr>
                <w:ilvl w:val="0"/>
                <w:numId w:val="9"/>
              </w:numPr>
              <w:spacing w:before="120" w:after="120" w:line="240" w:lineRule="auto"/>
              <w:rPr>
                <w:rFonts w:asciiTheme="minorBidi" w:hAnsiTheme="minorBidi"/>
                <w:i/>
                <w:iCs/>
              </w:rPr>
            </w:pPr>
            <w:r>
              <w:rPr>
                <w:rFonts w:asciiTheme="minorBidi" w:hAnsiTheme="minorBidi"/>
                <w:i/>
                <w:iCs/>
              </w:rPr>
              <w:t>Sewa / Lesen / Lain-lain (RM)</w:t>
            </w:r>
          </w:p>
        </w:tc>
        <w:tc>
          <w:tcPr>
            <w:tcW w:w="2790" w:type="dxa"/>
          </w:tcPr>
          <w:p w14:paraId="2E0CDABD">
            <w:pPr>
              <w:spacing w:before="120" w:after="120" w:line="240" w:lineRule="auto"/>
              <w:jc w:val="right"/>
              <w:rPr>
                <w:rFonts w:asciiTheme="minorBidi" w:hAnsiTheme="minorBidi"/>
              </w:rPr>
            </w:pPr>
            <w:r>
              <w:rPr>
                <w:rFonts w:hint="default" w:asciiTheme="minorBidi" w:hAnsiTheme="minorBidi"/>
                <w:lang w:val="en-US"/>
              </w:rPr>
              <w:t>1</w:t>
            </w:r>
            <w:r>
              <w:rPr>
                <w:rFonts w:asciiTheme="minorBidi" w:hAnsiTheme="minorBidi"/>
              </w:rPr>
              <w:t>,000</w:t>
            </w:r>
          </w:p>
        </w:tc>
      </w:tr>
      <w:tr w14:paraId="752D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14F1D0F4">
            <w:pPr>
              <w:spacing w:before="120" w:after="120" w:line="240" w:lineRule="auto"/>
              <w:rPr>
                <w:rFonts w:asciiTheme="minorBidi" w:hAnsiTheme="minorBidi"/>
                <w:b/>
                <w:bCs/>
              </w:rPr>
            </w:pPr>
            <w:r>
              <w:rPr>
                <w:rFonts w:asciiTheme="minorBidi" w:hAnsiTheme="minorBidi"/>
                <w:b/>
                <w:bCs/>
              </w:rPr>
              <w:t>Jumlah Kos Permulaan (RM)</w:t>
            </w:r>
          </w:p>
        </w:tc>
        <w:tc>
          <w:tcPr>
            <w:tcW w:w="2790" w:type="dxa"/>
          </w:tcPr>
          <w:p w14:paraId="1BE9D8C4">
            <w:pPr>
              <w:spacing w:before="120" w:after="120" w:line="240" w:lineRule="auto"/>
              <w:jc w:val="right"/>
              <w:rPr>
                <w:rFonts w:asciiTheme="minorBidi" w:hAnsiTheme="minorBidi"/>
              </w:rPr>
            </w:pPr>
            <w:r>
              <w:rPr>
                <w:rFonts w:hint="default" w:asciiTheme="minorBidi" w:hAnsiTheme="minorBidi"/>
                <w:lang w:val="en-US"/>
              </w:rPr>
              <w:t>9</w:t>
            </w:r>
            <w:r>
              <w:rPr>
                <w:rFonts w:asciiTheme="minorBidi" w:hAnsiTheme="minorBidi"/>
              </w:rPr>
              <w:t>,</w:t>
            </w:r>
            <w:r>
              <w:rPr>
                <w:rFonts w:hint="default" w:asciiTheme="minorBidi" w:hAnsiTheme="minorBidi"/>
                <w:lang w:val="en-US"/>
              </w:rPr>
              <w:t>5</w:t>
            </w:r>
            <w:r>
              <w:rPr>
                <w:rFonts w:asciiTheme="minorBidi" w:hAnsiTheme="minorBidi"/>
              </w:rPr>
              <w:t>00</w:t>
            </w:r>
          </w:p>
        </w:tc>
      </w:tr>
      <w:tr w14:paraId="27E8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73F87E7C">
            <w:pPr>
              <w:spacing w:before="120" w:after="120" w:line="240" w:lineRule="auto"/>
              <w:rPr>
                <w:rFonts w:asciiTheme="minorBidi" w:hAnsiTheme="minorBidi"/>
                <w:b/>
                <w:bCs/>
              </w:rPr>
            </w:pPr>
            <w:r>
              <w:rPr>
                <w:rFonts w:asciiTheme="minorBidi" w:hAnsiTheme="minorBidi"/>
                <w:b/>
                <w:bCs/>
              </w:rPr>
              <w:t>Anggaran Jualan Bulanan (RM)</w:t>
            </w:r>
          </w:p>
        </w:tc>
        <w:tc>
          <w:tcPr>
            <w:tcW w:w="2790" w:type="dxa"/>
          </w:tcPr>
          <w:p w14:paraId="1F1947EC">
            <w:pPr>
              <w:spacing w:before="120" w:after="120" w:line="240" w:lineRule="auto"/>
              <w:jc w:val="right"/>
              <w:rPr>
                <w:rFonts w:asciiTheme="minorBidi" w:hAnsiTheme="minorBidi"/>
              </w:rPr>
            </w:pPr>
            <w:r>
              <w:rPr>
                <w:rFonts w:hint="default" w:asciiTheme="minorBidi" w:hAnsiTheme="minorBidi"/>
                <w:lang w:val="en-US"/>
              </w:rPr>
              <w:t>13</w:t>
            </w:r>
            <w:r>
              <w:rPr>
                <w:rFonts w:asciiTheme="minorBidi" w:hAnsiTheme="minorBidi"/>
              </w:rPr>
              <w:t>,000</w:t>
            </w:r>
          </w:p>
        </w:tc>
      </w:tr>
      <w:tr w14:paraId="7856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5107" w:type="dxa"/>
          </w:tcPr>
          <w:p w14:paraId="23834F80">
            <w:pPr>
              <w:spacing w:before="120" w:after="120" w:line="240" w:lineRule="auto"/>
              <w:rPr>
                <w:rFonts w:asciiTheme="minorBidi" w:hAnsiTheme="minorBidi"/>
                <w:b/>
                <w:bCs/>
              </w:rPr>
            </w:pPr>
            <w:r>
              <w:rPr>
                <w:rFonts w:asciiTheme="minorBidi" w:hAnsiTheme="minorBidi"/>
                <w:b/>
                <w:bCs/>
              </w:rPr>
              <w:t xml:space="preserve">Kos Operasi </w:t>
            </w:r>
          </w:p>
        </w:tc>
        <w:tc>
          <w:tcPr>
            <w:tcW w:w="2790" w:type="dxa"/>
          </w:tcPr>
          <w:p w14:paraId="7F8DA741">
            <w:pPr>
              <w:spacing w:before="120" w:after="120" w:line="240" w:lineRule="auto"/>
              <w:jc w:val="right"/>
              <w:rPr>
                <w:rFonts w:asciiTheme="minorBidi" w:hAnsiTheme="minorBidi"/>
              </w:rPr>
            </w:pPr>
            <w:r>
              <w:rPr>
                <w:rFonts w:hint="default" w:asciiTheme="minorBidi" w:hAnsiTheme="minorBidi"/>
                <w:lang w:val="en-US"/>
              </w:rPr>
              <w:t>3</w:t>
            </w:r>
            <w:r>
              <w:rPr>
                <w:rFonts w:asciiTheme="minorBidi" w:hAnsiTheme="minorBidi"/>
              </w:rPr>
              <w:t>,</w:t>
            </w:r>
            <w:r>
              <w:rPr>
                <w:rFonts w:hint="default" w:asciiTheme="minorBidi" w:hAnsiTheme="minorBidi"/>
                <w:lang w:val="en-US"/>
              </w:rPr>
              <w:t>0</w:t>
            </w:r>
            <w:r>
              <w:rPr>
                <w:rFonts w:asciiTheme="minorBidi" w:hAnsiTheme="minorBidi"/>
              </w:rPr>
              <w:t>00</w:t>
            </w:r>
          </w:p>
        </w:tc>
      </w:tr>
      <w:tr w14:paraId="59DC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7" w:type="dxa"/>
          </w:tcPr>
          <w:p w14:paraId="6C7D8D56">
            <w:pPr>
              <w:spacing w:before="120" w:after="120" w:line="240" w:lineRule="auto"/>
              <w:rPr>
                <w:rFonts w:asciiTheme="minorBidi" w:hAnsiTheme="minorBidi"/>
                <w:b/>
                <w:bCs/>
              </w:rPr>
            </w:pPr>
            <w:r>
              <w:rPr>
                <w:rFonts w:asciiTheme="minorBidi" w:hAnsiTheme="minorBidi"/>
                <w:b/>
                <w:bCs/>
              </w:rPr>
              <w:t>Untung Kasar Bulanan (RM)</w:t>
            </w:r>
          </w:p>
        </w:tc>
        <w:tc>
          <w:tcPr>
            <w:tcW w:w="2790" w:type="dxa"/>
          </w:tcPr>
          <w:p w14:paraId="27A4018C">
            <w:pPr>
              <w:spacing w:before="120" w:after="0" w:line="240" w:lineRule="auto"/>
              <w:jc w:val="right"/>
              <w:rPr>
                <w:rFonts w:asciiTheme="minorBidi" w:hAnsiTheme="minorBidi"/>
              </w:rPr>
            </w:pPr>
            <w:r>
              <w:rPr>
                <w:rFonts w:hint="default" w:asciiTheme="minorBidi" w:hAnsiTheme="minorBidi"/>
                <w:lang w:val="en-US"/>
              </w:rPr>
              <w:t>10</w:t>
            </w:r>
            <w:r>
              <w:rPr>
                <w:rFonts w:asciiTheme="minorBidi" w:hAnsiTheme="minorBidi"/>
              </w:rPr>
              <w:t>,</w:t>
            </w:r>
            <w:r>
              <w:rPr>
                <w:rFonts w:hint="default" w:asciiTheme="minorBidi" w:hAnsiTheme="minorBidi"/>
                <w:lang w:val="en-US"/>
              </w:rPr>
              <w:t>0</w:t>
            </w:r>
            <w:r>
              <w:rPr>
                <w:rFonts w:asciiTheme="minorBidi" w:hAnsiTheme="minorBidi"/>
              </w:rPr>
              <w:t>00</w:t>
            </w:r>
            <w:r>
              <w:rPr>
                <w:rFonts w:asciiTheme="minorBidi" w:hAnsiTheme="minorBidi"/>
              </w:rPr>
              <w:br w:type="textWrapping"/>
            </w:r>
          </w:p>
        </w:tc>
      </w:tr>
    </w:tbl>
    <w:p w14:paraId="08754B1F">
      <w:pPr>
        <w:pStyle w:val="3"/>
        <w:spacing w:after="120"/>
        <w:rPr>
          <w:rFonts w:asciiTheme="minorBidi" w:hAnsiTheme="minorBidi" w:cstheme="minorBidi"/>
          <w:sz w:val="22"/>
          <w:szCs w:val="22"/>
        </w:rPr>
      </w:pPr>
    </w:p>
    <w:p w14:paraId="6CFE8DA2">
      <w:pPr>
        <w:pStyle w:val="3"/>
        <w:spacing w:after="120"/>
        <w:rPr>
          <w:rFonts w:asciiTheme="minorBidi" w:hAnsiTheme="minorBidi" w:cstheme="minorBidi"/>
          <w:sz w:val="22"/>
          <w:szCs w:val="22"/>
        </w:rPr>
      </w:pPr>
      <w:r>
        <w:rPr>
          <w:rFonts w:asciiTheme="minorBidi" w:hAnsiTheme="minorBidi" w:cstheme="minorBidi"/>
          <w:sz w:val="22"/>
          <w:szCs w:val="22"/>
        </w:rPr>
        <w:t>9. RISIKO &amp; LANGKAH KAWALAN</w:t>
      </w:r>
    </w:p>
    <w:p w14:paraId="6A1435C0">
      <w:pPr>
        <w:spacing w:line="360" w:lineRule="auto"/>
        <w:jc w:val="both"/>
        <w:rPr>
          <w:rFonts w:asciiTheme="minorBidi" w:hAnsiTheme="minorBidi"/>
        </w:rPr>
      </w:pPr>
      <w:r>
        <w:rPr>
          <w:rFonts w:asciiTheme="minorBidi" w:hAnsiTheme="minorBidi"/>
        </w:rPr>
        <w:t xml:space="preserve">Risiko utama termasuk persaingan dalam industri </w:t>
      </w:r>
      <w:r>
        <w:rPr>
          <w:rFonts w:hint="default" w:asciiTheme="minorBidi" w:hAnsiTheme="minorBidi"/>
          <w:lang w:val="en-US"/>
        </w:rPr>
        <w:t>makanan ringan</w:t>
      </w:r>
      <w:r>
        <w:rPr>
          <w:rFonts w:asciiTheme="minorBidi" w:hAnsiTheme="minorBidi"/>
        </w:rPr>
        <w:t xml:space="preserve"> serta kenaikan harga bahan mentah. Langkah kawalan yang diambil adalah dengan mengawal kos pembelian, merancang  secara berhemah dan mengekalkan kualiti perkhidmatan.</w:t>
      </w:r>
    </w:p>
    <w:p w14:paraId="3108FFEC">
      <w:pPr>
        <w:pStyle w:val="3"/>
        <w:spacing w:after="120"/>
        <w:rPr>
          <w:rFonts w:asciiTheme="minorBidi" w:hAnsiTheme="minorBidi" w:cstheme="minorBidi"/>
          <w:sz w:val="22"/>
          <w:szCs w:val="22"/>
        </w:rPr>
      </w:pPr>
      <w:r>
        <w:rPr>
          <w:rFonts w:asciiTheme="minorBidi" w:hAnsiTheme="minorBidi"/>
        </w:rPr>
        <w:br w:type="textWrapping"/>
      </w:r>
      <w:r>
        <w:rPr>
          <w:rFonts w:asciiTheme="minorBidi" w:hAnsiTheme="minorBidi" w:cstheme="minorBidi"/>
          <w:sz w:val="22"/>
          <w:szCs w:val="22"/>
        </w:rPr>
        <w:t>10 PENUTUP</w:t>
      </w:r>
    </w:p>
    <w:p w14:paraId="4127D6A4">
      <w:pPr>
        <w:spacing w:after="0" w:line="360" w:lineRule="auto"/>
        <w:jc w:val="both"/>
        <w:rPr>
          <w:rFonts w:asciiTheme="minorBidi" w:hAnsiTheme="minorBidi"/>
        </w:rPr>
      </w:pPr>
      <w:r>
        <w:rPr>
          <w:rFonts w:asciiTheme="minorBidi" w:hAnsiTheme="minorBidi"/>
        </w:rPr>
        <w:br w:type="textWrapping"/>
      </w:r>
      <w:r>
        <w:rPr>
          <w:rFonts w:hint="default" w:asciiTheme="minorBidi" w:hAnsiTheme="minorBidi"/>
          <w:lang w:val="en-US"/>
        </w:rPr>
        <w:t>Syahirah Enterprise</w:t>
      </w:r>
      <w:r>
        <w:rPr>
          <w:rFonts w:asciiTheme="minorBidi" w:hAnsiTheme="minorBidi"/>
        </w:rPr>
        <w:t xml:space="preserve"> mempunyai potensi untuk berkembang berdasarkan permintaan pasaran yang konsisten serta pengurusan kos yang terkawal. Dengan sokongan dana daripada Bank Rakyat, perniagaan ini dijangka mampu memberi pulangan yang stabil dan berterusan.</w:t>
      </w:r>
    </w:p>
    <w:sectPr>
      <w:headerReference r:id="rId5" w:type="default"/>
      <w:pgSz w:w="12240" w:h="15840"/>
      <w:pgMar w:top="1296" w:right="1080" w:bottom="864" w:left="1800"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B544A">
    <w:pPr>
      <w:pStyle w:val="19"/>
    </w:pPr>
    <w:r>
      <w:ptab w:relativeTo="margin" w:alignment="center" w:leader="none"/>
    </w:r>
    <w:r>
      <w:ptab w:relativeTo="margin" w:alignment="right" w:leader="none"/>
    </w:r>
    <w:r>
      <w:rPr>
        <w:rFonts w:asciiTheme="minorBidi" w:hAnsiTheme="minorBidi"/>
        <w:b/>
        <w:bCs/>
        <w:sz w:val="28"/>
      </w:rPr>
      <w:drawing>
        <wp:inline distT="0" distB="0" distL="0" distR="0">
          <wp:extent cx="1988820" cy="290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srcRect t="24193"/>
                  <a:stretch>
                    <a:fillRect/>
                  </a:stretch>
                </pic:blipFill>
                <pic:spPr>
                  <a:xfrm>
                    <a:off x="0" y="0"/>
                    <a:ext cx="2004912" cy="292643"/>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abstractNum w:abstractNumId="6">
    <w:nsid w:val="0A2B4D99"/>
    <w:multiLevelType w:val="multilevel"/>
    <w:tmpl w:val="0A2B4D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5D874718"/>
    <w:multiLevelType w:val="multilevel"/>
    <w:tmpl w:val="5D87471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77CD3B07"/>
    <w:multiLevelType w:val="multilevel"/>
    <w:tmpl w:val="77CD3B0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739"/>
    <w:rsid w:val="000109FB"/>
    <w:rsid w:val="00034616"/>
    <w:rsid w:val="0006063C"/>
    <w:rsid w:val="000E57D3"/>
    <w:rsid w:val="0015074B"/>
    <w:rsid w:val="00171AA4"/>
    <w:rsid w:val="0029639D"/>
    <w:rsid w:val="00317CF9"/>
    <w:rsid w:val="00326F90"/>
    <w:rsid w:val="003A73BB"/>
    <w:rsid w:val="005B60E3"/>
    <w:rsid w:val="005C414D"/>
    <w:rsid w:val="006A6CC1"/>
    <w:rsid w:val="006C2882"/>
    <w:rsid w:val="00792F44"/>
    <w:rsid w:val="007D084E"/>
    <w:rsid w:val="008556CA"/>
    <w:rsid w:val="00946AF0"/>
    <w:rsid w:val="00957067"/>
    <w:rsid w:val="009A6179"/>
    <w:rsid w:val="00A874E8"/>
    <w:rsid w:val="00AA0306"/>
    <w:rsid w:val="00AA1D8D"/>
    <w:rsid w:val="00B47730"/>
    <w:rsid w:val="00BC309B"/>
    <w:rsid w:val="00C22075"/>
    <w:rsid w:val="00C27DCC"/>
    <w:rsid w:val="00CB0664"/>
    <w:rsid w:val="00D2021C"/>
    <w:rsid w:val="00E6776C"/>
    <w:rsid w:val="00EB653E"/>
    <w:rsid w:val="00F12474"/>
    <w:rsid w:val="00FB4334"/>
    <w:rsid w:val="00FC693F"/>
    <w:rsid w:val="16CF5E02"/>
    <w:rsid w:val="226A2E83"/>
    <w:rsid w:val="24422F29"/>
    <w:rsid w:val="53F24D0E"/>
    <w:rsid w:val="5F3567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bidi="ar-SA"/>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5"/>
    <w:unhideWhenUsed/>
    <w:qFormat/>
    <w:uiPriority w:val="99"/>
    <w:pPr>
      <w:spacing w:after="120"/>
    </w:pPr>
  </w:style>
  <w:style w:type="paragraph" w:styleId="14">
    <w:name w:val="Body Text 2"/>
    <w:basedOn w:val="1"/>
    <w:link w:val="146"/>
    <w:unhideWhenUsed/>
    <w:qFormat/>
    <w:uiPriority w:val="99"/>
    <w:pPr>
      <w:spacing w:after="120" w:line="480" w:lineRule="auto"/>
    </w:pPr>
  </w:style>
  <w:style w:type="paragraph" w:styleId="15">
    <w:name w:val="Body Text 3"/>
    <w:basedOn w:val="1"/>
    <w:link w:val="147"/>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qFormat/>
    <w:uiPriority w:val="99"/>
    <w:pPr>
      <w:tabs>
        <w:tab w:val="center" w:pos="4680"/>
        <w:tab w:val="right" w:pos="9360"/>
      </w:tabs>
      <w:spacing w:after="0" w:line="240" w:lineRule="auto"/>
    </w:pPr>
  </w:style>
  <w:style w:type="paragraph" w:styleId="19">
    <w:name w:val="header"/>
    <w:basedOn w:val="1"/>
    <w:link w:val="136"/>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3">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MY" w:eastAsia="en-MY"/>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qFormat/>
    <w:uiPriority w:val="99"/>
  </w:style>
  <w:style w:type="character" w:customStyle="1" w:styleId="137">
    <w:name w:val="Footer Char"/>
    <w:basedOn w:val="11"/>
    <w:link w:val="18"/>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qFormat/>
    <w:uiPriority w:val="99"/>
  </w:style>
  <w:style w:type="character" w:customStyle="1" w:styleId="146">
    <w:name w:val="Body Text 2 Char"/>
    <w:basedOn w:val="11"/>
    <w:link w:val="14"/>
    <w:qFormat/>
    <w:uiPriority w:val="99"/>
  </w:style>
  <w:style w:type="character" w:customStyle="1" w:styleId="147">
    <w:name w:val="Body Text 3 Char"/>
    <w:basedOn w:val="11"/>
    <w:link w:val="15"/>
    <w:qFormat/>
    <w:uiPriority w:val="99"/>
    <w:rPr>
      <w:sz w:val="16"/>
      <w:szCs w:val="16"/>
    </w:rPr>
  </w:style>
  <w:style w:type="character" w:customStyle="1" w:styleId="148">
    <w:name w:val="Macro Text Char"/>
    <w:basedOn w:val="11"/>
    <w:link w:val="3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qFormat/>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1A79D-C346-41F8-B1BA-F136EEBA31F7}">
  <ds:schemaRefs/>
</ds:datastoreItem>
</file>

<file path=docProps/app.xml><?xml version="1.0" encoding="utf-8"?>
<Properties xmlns="http://schemas.openxmlformats.org/officeDocument/2006/extended-properties" xmlns:vt="http://schemas.openxmlformats.org/officeDocument/2006/docPropsVTypes">
  <Template>Normal.dotm</Template>
  <Pages>4</Pages>
  <Words>439</Words>
  <Characters>2878</Characters>
  <Lines>26</Lines>
  <Paragraphs>7</Paragraphs>
  <TotalTime>129</TotalTime>
  <ScaleCrop>false</ScaleCrop>
  <LinksUpToDate>false</LinksUpToDate>
  <CharactersWithSpaces>3232</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2026-01-21T08:20:00Z</dcterms:created>
  <dc:creator>python-docx</dc:creator>
  <dc:description>generated by python-docx</dc:description>
  <cp:lastModifiedBy>Syahirah Samsah</cp:lastModifiedBy>
  <dcterms:modified xsi:type="dcterms:W3CDTF">2026-04-28T14:39:04Z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0ec7ee65-7ea3-48fa-99fc-e0f262f1d069</vt:lpwstr>
  </property>
  <property fmtid="{D5CDD505-2E9C-101B-9397-08002B2CF9AE}" pid="3" name="KSOTemplateDocerSaveRecord">
    <vt:lpwstr>eyJoZGlkIjoiODkzYjA3MzJiYTRhZWY0YjljYTkzNzY0YjhmM2MyMjkiLCJ1c2VySWQiOiI4ODEzMzQ1MzM5MTg5In0=</vt:lpwstr>
  </property>
  <property fmtid="{D5CDD505-2E9C-101B-9397-08002B2CF9AE}" pid="4" name="KSOProductBuildVer">
    <vt:lpwstr>1033-12.1.0.25862</vt:lpwstr>
  </property>
  <property fmtid="{D5CDD505-2E9C-101B-9397-08002B2CF9AE}" pid="5" name="ICV">
    <vt:lpwstr>E7EDC3122F2C48E4BF58A45EA5E81980_13</vt:lpwstr>
  </property>
</Properties>
</file>